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8AB" w:rsidRPr="003F03CE" w:rsidRDefault="005738AB" w:rsidP="005738AB">
      <w:pPr>
        <w:pStyle w:val="20"/>
        <w:shd w:val="clear" w:color="auto" w:fill="auto"/>
        <w:ind w:left="20"/>
        <w:rPr>
          <w:sz w:val="28"/>
          <w:szCs w:val="28"/>
        </w:rPr>
      </w:pPr>
      <w:r w:rsidRPr="003F03CE">
        <w:rPr>
          <w:rStyle w:val="2"/>
          <w:sz w:val="28"/>
          <w:szCs w:val="28"/>
        </w:rPr>
        <w:t>ДОКЛАД</w:t>
      </w:r>
    </w:p>
    <w:p w:rsidR="005738AB" w:rsidRPr="003F03CE" w:rsidRDefault="005738AB" w:rsidP="005738AB">
      <w:pPr>
        <w:pStyle w:val="20"/>
        <w:shd w:val="clear" w:color="auto" w:fill="auto"/>
        <w:ind w:left="20"/>
        <w:rPr>
          <w:rStyle w:val="2"/>
          <w:sz w:val="28"/>
          <w:szCs w:val="28"/>
        </w:rPr>
      </w:pPr>
      <w:r w:rsidRPr="003F03CE">
        <w:rPr>
          <w:rStyle w:val="2"/>
          <w:sz w:val="28"/>
          <w:szCs w:val="28"/>
        </w:rPr>
        <w:t xml:space="preserve">администрации Правительства Кировской области </w:t>
      </w:r>
      <w:r w:rsidR="00AF42C8">
        <w:rPr>
          <w:rStyle w:val="2"/>
          <w:sz w:val="28"/>
          <w:szCs w:val="28"/>
        </w:rPr>
        <w:br/>
      </w:r>
      <w:r w:rsidRPr="003F03CE">
        <w:rPr>
          <w:rStyle w:val="2"/>
          <w:sz w:val="28"/>
          <w:szCs w:val="28"/>
        </w:rPr>
        <w:t xml:space="preserve">о правоприменительной практике осуществления регионального государственного надзора в области защиты населения и территорий от чрезвычайных ситуаций природного и техногенного характера </w:t>
      </w:r>
      <w:r w:rsidR="00AF42C8">
        <w:rPr>
          <w:rStyle w:val="2"/>
          <w:sz w:val="28"/>
          <w:szCs w:val="28"/>
        </w:rPr>
        <w:br/>
      </w:r>
      <w:r w:rsidRPr="003F03CE">
        <w:rPr>
          <w:rStyle w:val="2"/>
          <w:sz w:val="28"/>
          <w:szCs w:val="28"/>
        </w:rPr>
        <w:t>на территории Кировской области за первый квартал 2019 года</w:t>
      </w:r>
    </w:p>
    <w:p w:rsidR="00894880" w:rsidRPr="003F03CE" w:rsidRDefault="00894880" w:rsidP="005738AB">
      <w:pPr>
        <w:pStyle w:val="20"/>
        <w:shd w:val="clear" w:color="auto" w:fill="auto"/>
        <w:ind w:left="20"/>
        <w:rPr>
          <w:sz w:val="28"/>
          <w:szCs w:val="28"/>
        </w:rPr>
      </w:pPr>
    </w:p>
    <w:p w:rsidR="005738AB" w:rsidRPr="003F03CE" w:rsidRDefault="005738AB" w:rsidP="00AD6820">
      <w:pPr>
        <w:pStyle w:val="a3"/>
        <w:shd w:val="clear" w:color="auto" w:fill="auto"/>
        <w:spacing w:before="0" w:line="276" w:lineRule="auto"/>
        <w:ind w:right="-1" w:firstLine="708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Обзор результатов обобщения и анализа правоприменительной практики при организации и осуществлении регионального государственного надзора в области защиты населения и территорий </w:t>
      </w:r>
      <w:r w:rsidR="00ED76EF" w:rsidRPr="003F03CE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от чрезвычайных ситуаций природного и техногенного характера должностными лицами администрации Правительства Кировской области (далее </w:t>
      </w:r>
      <w:r w:rsidR="00ED76EF" w:rsidRPr="003F03CE">
        <w:rPr>
          <w:rFonts w:cs="Times New Roman"/>
          <w:sz w:val="28"/>
          <w:szCs w:val="28"/>
        </w:rPr>
        <w:t>–</w:t>
      </w:r>
      <w:r w:rsidRPr="003F03CE">
        <w:rPr>
          <w:rStyle w:val="1"/>
          <w:sz w:val="28"/>
          <w:szCs w:val="28"/>
        </w:rPr>
        <w:t xml:space="preserve"> надзорный орган) разработан в соответствии с п. 3 ст. 8.2 Федерального закона от 26.12.2008 № 294-ФЗ «О защите прав юридических лиц и индивидуальных предпринимателей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при осуществлении государственного контроля (надзора)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и муниципального контроля».</w:t>
      </w:r>
    </w:p>
    <w:p w:rsidR="005738AB" w:rsidRPr="003F03CE" w:rsidRDefault="005738AB" w:rsidP="00AD6820">
      <w:pPr>
        <w:pStyle w:val="a3"/>
        <w:shd w:val="clear" w:color="auto" w:fill="auto"/>
        <w:spacing w:before="0" w:line="276" w:lineRule="auto"/>
        <w:ind w:right="-1" w:firstLine="708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Целями обобщения и анализа правоприменительной практики являются:</w:t>
      </w:r>
    </w:p>
    <w:p w:rsidR="005738AB" w:rsidRPr="003F03CE" w:rsidRDefault="005738AB" w:rsidP="00AD6820">
      <w:pPr>
        <w:pStyle w:val="a3"/>
        <w:shd w:val="clear" w:color="auto" w:fill="auto"/>
        <w:tabs>
          <w:tab w:val="left" w:pos="1078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обеспечение доступности сведений о правоприменительной практике надзорного органа</w:t>
      </w:r>
      <w:r w:rsidR="00A9496C">
        <w:rPr>
          <w:rStyle w:val="1"/>
          <w:sz w:val="28"/>
          <w:szCs w:val="28"/>
        </w:rPr>
        <w:t>, доведение ее до</w:t>
      </w:r>
      <w:r w:rsidRPr="003F03CE">
        <w:rPr>
          <w:rStyle w:val="1"/>
          <w:sz w:val="28"/>
          <w:szCs w:val="28"/>
        </w:rPr>
        <w:t xml:space="preserve"> органов исполнительной власти Кировской области, органов местного самоуправления, юридических лиц и индивидуальных предпринимателей;</w:t>
      </w:r>
    </w:p>
    <w:p w:rsidR="00A9496C" w:rsidRPr="00A9496C" w:rsidRDefault="005738AB" w:rsidP="00A9496C">
      <w:pPr>
        <w:pStyle w:val="a3"/>
        <w:shd w:val="clear" w:color="auto" w:fill="auto"/>
        <w:spacing w:before="0" w:line="276" w:lineRule="auto"/>
        <w:ind w:firstLine="709"/>
        <w:rPr>
          <w:sz w:val="28"/>
          <w:szCs w:val="28"/>
          <w:shd w:val="clear" w:color="auto" w:fill="FFFFFF"/>
        </w:rPr>
      </w:pPr>
      <w:r w:rsidRPr="003F03CE">
        <w:rPr>
          <w:rStyle w:val="1"/>
          <w:sz w:val="28"/>
          <w:szCs w:val="28"/>
        </w:rPr>
        <w:t xml:space="preserve">повышение результативности и эффективности регионального государственного надзора в области защиты населения и территорий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от чрезвычайных ситуаций природного и техногенного характера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на территории Кировской области (далее </w:t>
      </w:r>
      <w:r w:rsidR="005A753E" w:rsidRPr="003F03CE">
        <w:rPr>
          <w:rFonts w:cs="Times New Roman"/>
          <w:sz w:val="28"/>
          <w:szCs w:val="28"/>
        </w:rPr>
        <w:t>–</w:t>
      </w:r>
      <w:r w:rsidRPr="003F03CE">
        <w:rPr>
          <w:rStyle w:val="1"/>
          <w:sz w:val="28"/>
          <w:szCs w:val="28"/>
        </w:rPr>
        <w:t xml:space="preserve"> </w:t>
      </w:r>
      <w:r w:rsidR="005A753E" w:rsidRPr="003F03CE">
        <w:rPr>
          <w:rStyle w:val="1"/>
          <w:sz w:val="28"/>
          <w:szCs w:val="28"/>
        </w:rPr>
        <w:t xml:space="preserve">региональный </w:t>
      </w:r>
      <w:r w:rsidRPr="003F03CE">
        <w:rPr>
          <w:rStyle w:val="1"/>
          <w:sz w:val="28"/>
          <w:szCs w:val="28"/>
        </w:rPr>
        <w:t>государственный надзор)</w:t>
      </w:r>
      <w:r w:rsidR="00A9496C">
        <w:rPr>
          <w:rStyle w:val="1"/>
          <w:sz w:val="28"/>
          <w:szCs w:val="28"/>
        </w:rPr>
        <w:t>.</w:t>
      </w:r>
    </w:p>
    <w:p w:rsidR="005738AB" w:rsidRPr="003F03CE" w:rsidRDefault="005738AB" w:rsidP="00AD6820">
      <w:pPr>
        <w:pStyle w:val="a3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Задачами обобщения и анализа правоприменительной практики являются:</w:t>
      </w:r>
    </w:p>
    <w:p w:rsidR="005738AB" w:rsidRPr="003F03CE" w:rsidRDefault="005738AB" w:rsidP="00AD6820">
      <w:pPr>
        <w:pStyle w:val="a3"/>
        <w:shd w:val="clear" w:color="auto" w:fill="auto"/>
        <w:tabs>
          <w:tab w:val="left" w:pos="1136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выявление проблемных вопросов применения надзорным органом обязательных требований в области защиты населения и территорий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от чрезвычайных ситуаций природного и техногенного характера;</w:t>
      </w:r>
    </w:p>
    <w:p w:rsidR="005738AB" w:rsidRPr="003F03CE" w:rsidRDefault="005738AB" w:rsidP="00AD6820">
      <w:pPr>
        <w:pStyle w:val="a3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выработка решений </w:t>
      </w:r>
      <w:r w:rsidR="00A9496C">
        <w:rPr>
          <w:rStyle w:val="1"/>
          <w:sz w:val="28"/>
          <w:szCs w:val="28"/>
        </w:rPr>
        <w:t>по проблемным вопросам</w:t>
      </w:r>
      <w:r w:rsidRPr="003F03CE">
        <w:rPr>
          <w:rStyle w:val="1"/>
          <w:sz w:val="28"/>
          <w:szCs w:val="28"/>
        </w:rPr>
        <w:t xml:space="preserve"> правопримен</w:t>
      </w:r>
      <w:r w:rsidR="00A9496C">
        <w:rPr>
          <w:rStyle w:val="1"/>
          <w:sz w:val="28"/>
          <w:szCs w:val="28"/>
        </w:rPr>
        <w:t>ительной практики с</w:t>
      </w:r>
      <w:r w:rsidRPr="003F03CE">
        <w:rPr>
          <w:rStyle w:val="1"/>
          <w:sz w:val="28"/>
          <w:szCs w:val="28"/>
        </w:rPr>
        <w:t xml:space="preserve"> </w:t>
      </w:r>
      <w:r w:rsidR="00A9496C">
        <w:rPr>
          <w:rStyle w:val="1"/>
          <w:sz w:val="28"/>
          <w:szCs w:val="28"/>
        </w:rPr>
        <w:t>участием заинтересованных лиц</w:t>
      </w:r>
      <w:r w:rsidRPr="003F03CE">
        <w:rPr>
          <w:rStyle w:val="1"/>
          <w:sz w:val="28"/>
          <w:szCs w:val="28"/>
        </w:rPr>
        <w:t>;</w:t>
      </w:r>
    </w:p>
    <w:p w:rsidR="005738AB" w:rsidRPr="003F03CE" w:rsidRDefault="005738AB" w:rsidP="00AD6820">
      <w:pPr>
        <w:pStyle w:val="a3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выявление типичных на</w:t>
      </w:r>
      <w:r w:rsidR="00EC031B">
        <w:rPr>
          <w:rStyle w:val="1"/>
          <w:sz w:val="28"/>
          <w:szCs w:val="28"/>
        </w:rPr>
        <w:t>рушений обязательных требований в ходе контрольно-надзорных мероприятий, организация и проведение профилактических мероприятий с учетом данных состояния подконтрольной среды и особенностей конкретных субъектов надзора</w:t>
      </w:r>
      <w:r w:rsidRPr="003F03CE">
        <w:rPr>
          <w:rStyle w:val="1"/>
          <w:sz w:val="28"/>
          <w:szCs w:val="28"/>
        </w:rPr>
        <w:t>;</w:t>
      </w:r>
    </w:p>
    <w:p w:rsidR="005738AB" w:rsidRPr="003F03CE" w:rsidRDefault="005738AB" w:rsidP="00AD6820">
      <w:pPr>
        <w:pStyle w:val="a3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выработка рекомендаций в целях недопущения типичных </w:t>
      </w:r>
      <w:r w:rsidRPr="003F03CE">
        <w:rPr>
          <w:rStyle w:val="1"/>
          <w:sz w:val="28"/>
          <w:szCs w:val="28"/>
        </w:rPr>
        <w:lastRenderedPageBreak/>
        <w:t>нарушений обязательных требований.</w:t>
      </w:r>
    </w:p>
    <w:p w:rsidR="006F1CEE" w:rsidRPr="003F03CE" w:rsidRDefault="005738AB" w:rsidP="00AD6820">
      <w:pPr>
        <w:pStyle w:val="a3"/>
        <w:shd w:val="clear" w:color="auto" w:fill="auto"/>
        <w:spacing w:before="0" w:line="276" w:lineRule="auto"/>
        <w:ind w:right="-1" w:firstLine="708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В соответствии с постановлением Правительства Кировской области от</w:t>
      </w:r>
      <w:r w:rsidRPr="003F03CE">
        <w:rPr>
          <w:sz w:val="28"/>
          <w:szCs w:val="28"/>
        </w:rPr>
        <w:t xml:space="preserve"> 25.12.2018 </w:t>
      </w:r>
      <w:r w:rsidRPr="003F03CE">
        <w:rPr>
          <w:rStyle w:val="1"/>
          <w:sz w:val="28"/>
          <w:szCs w:val="28"/>
        </w:rPr>
        <w:t xml:space="preserve">№ 601-П «О региональном государственном надзоре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в области защиты населения и территорий от чрезвычайных ситуаций природного и техногенного характера</w:t>
      </w:r>
      <w:r w:rsidR="006F1CEE" w:rsidRPr="003F03CE">
        <w:rPr>
          <w:rStyle w:val="1"/>
          <w:sz w:val="28"/>
          <w:szCs w:val="28"/>
        </w:rPr>
        <w:t>» администрация Правительства Кировской области является органом исполнительной власти субъекта, уполномоченным на организацию и проведение регионального государственного надзора в области защиты населения и территорий от чрезвычайных ситуаций</w:t>
      </w:r>
      <w:r w:rsidR="006B16F2">
        <w:rPr>
          <w:rStyle w:val="1"/>
          <w:sz w:val="28"/>
          <w:szCs w:val="28"/>
        </w:rPr>
        <w:t xml:space="preserve"> природного и техногенного характера</w:t>
      </w:r>
      <w:r w:rsidR="006F1CEE" w:rsidRPr="003F03CE">
        <w:rPr>
          <w:rStyle w:val="1"/>
          <w:sz w:val="28"/>
          <w:szCs w:val="28"/>
        </w:rPr>
        <w:t>.</w:t>
      </w:r>
    </w:p>
    <w:p w:rsidR="006F1CEE" w:rsidRPr="003F03CE" w:rsidRDefault="006F1CEE" w:rsidP="00AD6820">
      <w:pPr>
        <w:pStyle w:val="a3"/>
        <w:shd w:val="clear" w:color="auto" w:fill="auto"/>
        <w:spacing w:before="0" w:line="276" w:lineRule="auto"/>
        <w:ind w:right="-1" w:firstLine="708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Постановлением Правительства Кировской области от 02.04.2019 </w:t>
      </w:r>
      <w:r w:rsidR="009951B1" w:rsidRPr="003F03CE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№ 128-П утвержден Административный регламент по исполнению государственной функции по осуществлению регионального государственного надзора в области защиты населения и территорий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от чрезвычайных ситуаций природного и техногенного характера.</w:t>
      </w:r>
    </w:p>
    <w:p w:rsidR="006F1CEE" w:rsidRPr="003F03CE" w:rsidRDefault="006F1CEE" w:rsidP="00AD6820">
      <w:pPr>
        <w:pStyle w:val="a3"/>
        <w:shd w:val="clear" w:color="auto" w:fill="auto"/>
        <w:spacing w:before="0" w:line="276" w:lineRule="auto"/>
        <w:ind w:right="-1" w:firstLine="708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Государственный </w:t>
      </w:r>
      <w:r w:rsidR="009951B1" w:rsidRPr="003F03CE">
        <w:rPr>
          <w:rStyle w:val="1"/>
          <w:sz w:val="28"/>
          <w:szCs w:val="28"/>
        </w:rPr>
        <w:t xml:space="preserve">региональный </w:t>
      </w:r>
      <w:r w:rsidRPr="003F03CE">
        <w:rPr>
          <w:rStyle w:val="1"/>
          <w:sz w:val="28"/>
          <w:szCs w:val="28"/>
        </w:rPr>
        <w:t xml:space="preserve">надзор, включая организацию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и проведение плановых и внеплановых проверок, осуществляется должностными лицами надзорного органа на основании издаваемых руководителем надзорного органа распоряжений о проведении проверок.</w:t>
      </w:r>
    </w:p>
    <w:p w:rsidR="006F1CEE" w:rsidRPr="003F03CE" w:rsidRDefault="006F1CEE" w:rsidP="00AD6820">
      <w:pPr>
        <w:pStyle w:val="a3"/>
        <w:shd w:val="clear" w:color="auto" w:fill="auto"/>
        <w:spacing w:before="0" w:line="276" w:lineRule="auto"/>
        <w:ind w:right="-1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Исполнение государственной функции осуществляется в соответствии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с</w:t>
      </w:r>
      <w:r w:rsidR="0038773D">
        <w:rPr>
          <w:rStyle w:val="1"/>
          <w:sz w:val="28"/>
          <w:szCs w:val="28"/>
        </w:rPr>
        <w:t xml:space="preserve"> федеральным и областным законодательством, а именно</w:t>
      </w:r>
      <w:r w:rsidRPr="003F03CE">
        <w:rPr>
          <w:rStyle w:val="1"/>
          <w:sz w:val="28"/>
          <w:szCs w:val="28"/>
        </w:rPr>
        <w:t>:</w:t>
      </w:r>
    </w:p>
    <w:p w:rsidR="00ED76EF" w:rsidRPr="003F03CE" w:rsidRDefault="006F1CEE" w:rsidP="00AD6820">
      <w:pPr>
        <w:pStyle w:val="a3"/>
        <w:shd w:val="clear" w:color="auto" w:fill="auto"/>
        <w:tabs>
          <w:tab w:val="left" w:pos="1163"/>
        </w:tabs>
        <w:spacing w:before="0" w:line="276" w:lineRule="auto"/>
        <w:ind w:firstLine="709"/>
        <w:rPr>
          <w:rStyle w:val="1"/>
          <w:sz w:val="28"/>
          <w:szCs w:val="28"/>
        </w:rPr>
      </w:pPr>
      <w:r w:rsidRPr="003F03CE">
        <w:rPr>
          <w:rStyle w:val="1"/>
          <w:sz w:val="28"/>
          <w:szCs w:val="28"/>
        </w:rPr>
        <w:t>Федеральным законом от 26.12.</w:t>
      </w:r>
      <w:r w:rsidR="00ED76EF" w:rsidRPr="003F03CE">
        <w:rPr>
          <w:rStyle w:val="1"/>
          <w:sz w:val="28"/>
          <w:szCs w:val="28"/>
        </w:rPr>
        <w:t xml:space="preserve">2008 № 294-ФЗ «О защите прав </w:t>
      </w:r>
      <w:r w:rsidRPr="003F03CE">
        <w:rPr>
          <w:rStyle w:val="1"/>
          <w:sz w:val="28"/>
          <w:szCs w:val="28"/>
        </w:rPr>
        <w:t xml:space="preserve">юридических лиц и индивидуальных предпринимателей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при осуществлении государственного контроля (надзора)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и муниципального контроля»;</w:t>
      </w:r>
    </w:p>
    <w:p w:rsidR="006F1CEE" w:rsidRPr="003F03CE" w:rsidRDefault="006F1CEE" w:rsidP="00AD6820">
      <w:pPr>
        <w:pStyle w:val="a3"/>
        <w:shd w:val="clear" w:color="auto" w:fill="auto"/>
        <w:tabs>
          <w:tab w:val="left" w:pos="1080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Федеральным законом от 21.12.1994 № 68-ФЗ «О защите населения и территорий от чрезвычайных ситуаций природного и техногенного характера»;</w:t>
      </w:r>
    </w:p>
    <w:p w:rsidR="006F1CEE" w:rsidRDefault="006F1CEE" w:rsidP="00AD6820">
      <w:pPr>
        <w:pStyle w:val="a3"/>
        <w:shd w:val="clear" w:color="auto" w:fill="auto"/>
        <w:tabs>
          <w:tab w:val="left" w:pos="1066"/>
        </w:tabs>
        <w:spacing w:before="0" w:line="276" w:lineRule="auto"/>
        <w:ind w:firstLine="709"/>
        <w:rPr>
          <w:rStyle w:val="1"/>
          <w:sz w:val="28"/>
          <w:szCs w:val="28"/>
        </w:rPr>
      </w:pPr>
      <w:r w:rsidRPr="003F03CE">
        <w:rPr>
          <w:rStyle w:val="1"/>
          <w:sz w:val="28"/>
          <w:szCs w:val="28"/>
        </w:rPr>
        <w:t>Федера</w:t>
      </w:r>
      <w:r w:rsidR="009951B1" w:rsidRPr="003F03CE">
        <w:rPr>
          <w:rStyle w:val="1"/>
          <w:sz w:val="28"/>
          <w:szCs w:val="28"/>
        </w:rPr>
        <w:t>льным законом от 06.10.2003 № 13</w:t>
      </w:r>
      <w:r w:rsidRPr="003F03CE">
        <w:rPr>
          <w:rStyle w:val="1"/>
          <w:sz w:val="28"/>
          <w:szCs w:val="28"/>
        </w:rPr>
        <w:t>1-ФЗ «Об общих принципах организации местного самоуправления в Российской Федерации»;</w:t>
      </w:r>
    </w:p>
    <w:p w:rsidR="0038773D" w:rsidRPr="003F03CE" w:rsidRDefault="0038773D" w:rsidP="0038773D">
      <w:pPr>
        <w:pStyle w:val="a3"/>
        <w:shd w:val="clear" w:color="auto" w:fill="auto"/>
        <w:tabs>
          <w:tab w:val="left" w:pos="1163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Гражданским кодексом Российской Федерации;</w:t>
      </w:r>
    </w:p>
    <w:p w:rsidR="006F1CEE" w:rsidRPr="003F03CE" w:rsidRDefault="006F1CEE" w:rsidP="00AD6820">
      <w:pPr>
        <w:pStyle w:val="a3"/>
        <w:shd w:val="clear" w:color="auto" w:fill="auto"/>
        <w:tabs>
          <w:tab w:val="left" w:pos="1106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постановлением Правительства Российской Федерации от 24.12.2015 № 1418 «О государственном надзоре в области защиты населения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и территорий от чрезвычайных ситуаций природного и техногенного характера»;</w:t>
      </w:r>
    </w:p>
    <w:p w:rsidR="006F1CEE" w:rsidRPr="003F03CE" w:rsidRDefault="006F1CEE" w:rsidP="00AD6820">
      <w:pPr>
        <w:pStyle w:val="a3"/>
        <w:shd w:val="clear" w:color="auto" w:fill="auto"/>
        <w:tabs>
          <w:tab w:val="left" w:pos="1156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Законом Кировской области от 09.11.2009 № 443-30 «О защите населения и территории Кировской области от чрезвычайных ситуаций  природного и техногенного характера»;</w:t>
      </w:r>
    </w:p>
    <w:p w:rsidR="00ED76EF" w:rsidRPr="003F03CE" w:rsidRDefault="006F1CEE" w:rsidP="00AD6820">
      <w:pPr>
        <w:pStyle w:val="a3"/>
        <w:shd w:val="clear" w:color="auto" w:fill="auto"/>
        <w:tabs>
          <w:tab w:val="left" w:pos="1185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постановлением Правительства Кировской области от 25.12.2018 </w:t>
      </w:r>
      <w:r w:rsidR="009951B1" w:rsidRPr="003F03CE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lastRenderedPageBreak/>
        <w:t>№</w:t>
      </w:r>
      <w:r w:rsidR="009951B1" w:rsidRPr="003F03CE">
        <w:rPr>
          <w:rStyle w:val="1"/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 xml:space="preserve">601-П «О региональном государственном надзоре в области защиты населения и территорий от чрезвычайных ситуаций природного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и техногенного характера»;</w:t>
      </w:r>
    </w:p>
    <w:p w:rsidR="006F1CEE" w:rsidRPr="003F03CE" w:rsidRDefault="006F1CEE" w:rsidP="00AD6820">
      <w:pPr>
        <w:pStyle w:val="a3"/>
        <w:shd w:val="clear" w:color="auto" w:fill="auto"/>
        <w:tabs>
          <w:tab w:val="left" w:pos="1185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постановлением Правительства Кировской области от 02.04.2019 </w:t>
      </w:r>
      <w:r w:rsidR="009951B1" w:rsidRPr="003F03CE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№ 128-П «Об утверждении Административного регламента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по исполнению государственной функции по осуществлению регионального государственного надзора в области защиты населения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и территорий от чрезвычайных ситуаций природного и техногенного характера».</w:t>
      </w:r>
    </w:p>
    <w:p w:rsidR="006E1DE4" w:rsidRPr="003F03CE" w:rsidRDefault="006F1CEE" w:rsidP="00AD6820">
      <w:pPr>
        <w:pStyle w:val="a3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Предметом </w:t>
      </w:r>
      <w:r w:rsidR="0038773D">
        <w:rPr>
          <w:rStyle w:val="1"/>
          <w:sz w:val="28"/>
          <w:szCs w:val="28"/>
        </w:rPr>
        <w:t xml:space="preserve">регионального </w:t>
      </w:r>
      <w:r w:rsidRPr="003F03CE">
        <w:rPr>
          <w:rStyle w:val="1"/>
          <w:sz w:val="28"/>
          <w:szCs w:val="28"/>
        </w:rPr>
        <w:t>государственного надзора является соблюдение поднадзорными субъектами, их руководителями, иными должностными лицами</w:t>
      </w:r>
      <w:r w:rsidR="00ED76EF" w:rsidRPr="003F03CE">
        <w:rPr>
          <w:sz w:val="28"/>
          <w:szCs w:val="28"/>
        </w:rPr>
        <w:t xml:space="preserve"> </w:t>
      </w:r>
      <w:r w:rsidR="006E1DE4" w:rsidRPr="003F03CE">
        <w:rPr>
          <w:rStyle w:val="1"/>
          <w:sz w:val="28"/>
          <w:szCs w:val="28"/>
        </w:rPr>
        <w:t xml:space="preserve">и уполномоченными представителями требований, установленных Федеральным законом </w:t>
      </w:r>
      <w:r w:rsidR="009951B1" w:rsidRPr="003F03CE">
        <w:rPr>
          <w:rStyle w:val="1"/>
          <w:sz w:val="28"/>
          <w:szCs w:val="28"/>
        </w:rPr>
        <w:t xml:space="preserve">от </w:t>
      </w:r>
      <w:r w:rsidR="0038773D">
        <w:rPr>
          <w:rStyle w:val="1"/>
          <w:sz w:val="28"/>
          <w:szCs w:val="28"/>
        </w:rPr>
        <w:t xml:space="preserve">21.12.1994 № 68-ФЗ </w:t>
      </w:r>
      <w:r w:rsidR="006E1DE4" w:rsidRPr="003F03CE">
        <w:rPr>
          <w:rStyle w:val="1"/>
          <w:sz w:val="28"/>
          <w:szCs w:val="28"/>
        </w:rPr>
        <w:t xml:space="preserve">«О защите населения и территорий от чрезвычайных ситуаций природного </w:t>
      </w:r>
      <w:r w:rsidR="00E36647">
        <w:rPr>
          <w:rStyle w:val="1"/>
          <w:sz w:val="28"/>
          <w:szCs w:val="28"/>
        </w:rPr>
        <w:br/>
      </w:r>
      <w:r w:rsidR="006E1DE4" w:rsidRPr="003F03CE">
        <w:rPr>
          <w:rStyle w:val="1"/>
          <w:sz w:val="28"/>
          <w:szCs w:val="28"/>
        </w:rPr>
        <w:t>и техногенного характера», принимаемыми в соответствии с ним другими федеральными законами и иными нормативными правовыми актами Российской Федерации, законами и иными нормативными правовыми актами Кировской области.</w:t>
      </w:r>
    </w:p>
    <w:p w:rsidR="006E1DE4" w:rsidRPr="003F03CE" w:rsidRDefault="006E1DE4" w:rsidP="0038773D">
      <w:pPr>
        <w:pStyle w:val="a3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Орган надзора осуществляет </w:t>
      </w:r>
      <w:r w:rsidR="0038773D">
        <w:rPr>
          <w:rStyle w:val="1"/>
          <w:sz w:val="28"/>
          <w:szCs w:val="28"/>
        </w:rPr>
        <w:t xml:space="preserve">региональный </w:t>
      </w:r>
      <w:r w:rsidRPr="003F03CE">
        <w:rPr>
          <w:rStyle w:val="1"/>
          <w:sz w:val="28"/>
          <w:szCs w:val="28"/>
        </w:rPr>
        <w:t>государственный надзор в отношении органов местного самоуправления муниципальных образований Кировской области</w:t>
      </w:r>
      <w:r w:rsidR="0038773D">
        <w:rPr>
          <w:rStyle w:val="1"/>
          <w:sz w:val="28"/>
          <w:szCs w:val="28"/>
        </w:rPr>
        <w:t xml:space="preserve">, а также </w:t>
      </w:r>
      <w:r w:rsidRPr="003F03CE">
        <w:rPr>
          <w:rStyle w:val="1"/>
          <w:sz w:val="28"/>
          <w:szCs w:val="28"/>
        </w:rPr>
        <w:t xml:space="preserve">юридических лиц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и индивидуальных предпринимателей, осуществляющих деятельность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на те</w:t>
      </w:r>
      <w:r w:rsidR="003F03CE" w:rsidRPr="003F03CE">
        <w:rPr>
          <w:rStyle w:val="1"/>
          <w:sz w:val="28"/>
          <w:szCs w:val="28"/>
        </w:rPr>
        <w:t>рритории Кировской области, за</w:t>
      </w:r>
      <w:r w:rsidRPr="003F03CE">
        <w:rPr>
          <w:rStyle w:val="1"/>
          <w:sz w:val="28"/>
          <w:szCs w:val="28"/>
        </w:rPr>
        <w:t xml:space="preserve"> исключением юридических лиц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и </w:t>
      </w:r>
      <w:r w:rsidR="003F03CE" w:rsidRPr="003F03CE">
        <w:rPr>
          <w:rStyle w:val="1"/>
          <w:sz w:val="28"/>
          <w:szCs w:val="28"/>
        </w:rPr>
        <w:t>индивидуальных предпринимателей,</w:t>
      </w:r>
      <w:r w:rsidRPr="003F03CE">
        <w:rPr>
          <w:rStyle w:val="1"/>
          <w:sz w:val="28"/>
          <w:szCs w:val="28"/>
        </w:rPr>
        <w:t xml:space="preserve"> в отношении которых осуществляется федеральный государственный надзор в соответствии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с требованиями федерального законодательства.</w:t>
      </w:r>
    </w:p>
    <w:p w:rsidR="006E1DE4" w:rsidRPr="003F03CE" w:rsidRDefault="006E1DE4" w:rsidP="003F03CE">
      <w:pPr>
        <w:pStyle w:val="a3"/>
        <w:shd w:val="clear" w:color="auto" w:fill="auto"/>
        <w:spacing w:before="0" w:line="276" w:lineRule="auto"/>
        <w:ind w:right="-1" w:firstLine="708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Распоряжением администрации Правительства Кировской области от 18.08.2017 № 63 (с изменениями от 27.02.2019 № 26) утвержден перечень поднадзорных субъектов, в который входит 438 субъектов.</w:t>
      </w:r>
    </w:p>
    <w:p w:rsidR="006E1DE4" w:rsidRPr="003F03CE" w:rsidRDefault="006E1DE4" w:rsidP="00AD6820">
      <w:pPr>
        <w:pStyle w:val="a3"/>
        <w:shd w:val="clear" w:color="auto" w:fill="auto"/>
        <w:tabs>
          <w:tab w:val="left" w:pos="9767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Для поднадзорных субъектов надзорным органом обеспечены доступность и полнота сведений о порядке и сроках осуществления регионального государственного надзора, а также нормативные правовые акты, устанавливающие обязательные требования</w:t>
      </w:r>
      <w:r w:rsidR="00A52BE6">
        <w:rPr>
          <w:rStyle w:val="1"/>
          <w:sz w:val="28"/>
          <w:szCs w:val="28"/>
        </w:rPr>
        <w:t xml:space="preserve"> в области защ</w:t>
      </w:r>
      <w:r w:rsidR="006B16F2">
        <w:rPr>
          <w:rStyle w:val="1"/>
          <w:sz w:val="28"/>
          <w:szCs w:val="28"/>
        </w:rPr>
        <w:t>иты населения и территорий от чрезвычайных ситуаций природного и техногенного характера</w:t>
      </w:r>
      <w:r w:rsidR="00A52BE6">
        <w:rPr>
          <w:rStyle w:val="1"/>
          <w:sz w:val="28"/>
          <w:szCs w:val="28"/>
        </w:rPr>
        <w:t xml:space="preserve"> (далее – обязательные требования)</w:t>
      </w:r>
      <w:r w:rsidRPr="003F03CE">
        <w:rPr>
          <w:rStyle w:val="1"/>
          <w:sz w:val="28"/>
          <w:szCs w:val="28"/>
        </w:rPr>
        <w:t>, посредством информирования через официальный интернет-сайт Правительства Кировской области в сети «Интернет».</w:t>
      </w:r>
    </w:p>
    <w:p w:rsidR="006E1DE4" w:rsidRPr="003F03CE" w:rsidRDefault="006E1DE4" w:rsidP="00AD6820">
      <w:pPr>
        <w:pStyle w:val="a3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В целях профилактики нарушений обязательных требований надзорный орган:</w:t>
      </w:r>
    </w:p>
    <w:p w:rsidR="00894880" w:rsidRPr="003F03CE" w:rsidRDefault="006E1DE4" w:rsidP="00AD6820">
      <w:pPr>
        <w:pStyle w:val="a3"/>
        <w:shd w:val="clear" w:color="auto" w:fill="auto"/>
        <w:tabs>
          <w:tab w:val="left" w:pos="1203"/>
        </w:tabs>
        <w:spacing w:before="0" w:line="276" w:lineRule="auto"/>
        <w:ind w:firstLine="709"/>
        <w:rPr>
          <w:rStyle w:val="1"/>
          <w:sz w:val="28"/>
          <w:szCs w:val="28"/>
        </w:rPr>
      </w:pPr>
      <w:r w:rsidRPr="003F03CE">
        <w:rPr>
          <w:rStyle w:val="1"/>
          <w:sz w:val="28"/>
          <w:szCs w:val="28"/>
        </w:rPr>
        <w:lastRenderedPageBreak/>
        <w:t>обеспечивает размещение на официальном сайте Правительства Кировской области перечней</w:t>
      </w:r>
      <w:r w:rsidR="00894880" w:rsidRPr="003F03CE">
        <w:rPr>
          <w:rStyle w:val="1"/>
          <w:sz w:val="28"/>
          <w:szCs w:val="28"/>
        </w:rPr>
        <w:t>, текстов</w:t>
      </w:r>
      <w:r w:rsidRPr="003F03CE">
        <w:rPr>
          <w:rStyle w:val="1"/>
          <w:sz w:val="28"/>
          <w:szCs w:val="28"/>
        </w:rPr>
        <w:t xml:space="preserve"> нормативных правовых актов, содержащих обязательные требования, </w:t>
      </w:r>
      <w:r w:rsidR="00894880" w:rsidRPr="003F03CE">
        <w:rPr>
          <w:rStyle w:val="1"/>
          <w:sz w:val="28"/>
          <w:szCs w:val="28"/>
        </w:rPr>
        <w:t>соблюдение</w:t>
      </w:r>
      <w:r w:rsidRPr="003F03CE">
        <w:rPr>
          <w:rStyle w:val="1"/>
          <w:sz w:val="28"/>
          <w:szCs w:val="28"/>
        </w:rPr>
        <w:t xml:space="preserve"> которых является предметом регионального государственного надзора</w:t>
      </w:r>
      <w:r w:rsidR="00894880" w:rsidRPr="003F03CE">
        <w:rPr>
          <w:rStyle w:val="1"/>
          <w:sz w:val="28"/>
          <w:szCs w:val="28"/>
        </w:rPr>
        <w:t>;</w:t>
      </w:r>
    </w:p>
    <w:p w:rsidR="006E1DE4" w:rsidRPr="003F03CE" w:rsidRDefault="006E1DE4" w:rsidP="00AD6820">
      <w:pPr>
        <w:pStyle w:val="a3"/>
        <w:shd w:val="clear" w:color="auto" w:fill="auto"/>
        <w:tabs>
          <w:tab w:val="left" w:pos="1203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осуществляет информирование поднадзорных субъектов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по вопросам соблюдения обязательных требований, в том числе посредством разработки и опубликования руководств по соблюдению обязательных требований;</w:t>
      </w:r>
    </w:p>
    <w:p w:rsidR="006E1DE4" w:rsidRPr="003F03CE" w:rsidRDefault="006E1DE4" w:rsidP="00AD6820">
      <w:pPr>
        <w:pStyle w:val="a3"/>
        <w:shd w:val="clear" w:color="auto" w:fill="auto"/>
        <w:tabs>
          <w:tab w:val="left" w:pos="1142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обеспечивает обобщение практики осуществления регионального государственного надзора и </w:t>
      </w:r>
      <w:r w:rsidR="009C0333">
        <w:rPr>
          <w:rStyle w:val="1"/>
          <w:sz w:val="28"/>
          <w:szCs w:val="28"/>
        </w:rPr>
        <w:t xml:space="preserve">ее </w:t>
      </w:r>
      <w:r w:rsidRPr="003F03CE">
        <w:rPr>
          <w:rStyle w:val="1"/>
          <w:sz w:val="28"/>
          <w:szCs w:val="28"/>
        </w:rPr>
        <w:t xml:space="preserve">размещение на официальном сайте Правительства Кировской области в сети «Интернет», в том числе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с указанием наиболее часто встречающихся случаев нарушений обязательных требований с</w:t>
      </w:r>
      <w:r w:rsidR="00AD6820" w:rsidRPr="003F03CE">
        <w:rPr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>рекомендациями в отношении мер, которые должны приниматься субъектами надзора в целях недопущения таких нарушений;</w:t>
      </w:r>
    </w:p>
    <w:p w:rsidR="006E1DE4" w:rsidRPr="009E092D" w:rsidRDefault="009E092D" w:rsidP="009E092D">
      <w:pPr>
        <w:pStyle w:val="a3"/>
        <w:shd w:val="clear" w:color="auto" w:fill="auto"/>
        <w:tabs>
          <w:tab w:val="left" w:pos="1109"/>
        </w:tabs>
        <w:spacing w:before="0" w:line="276" w:lineRule="auto"/>
        <w:ind w:firstLine="709"/>
        <w:rPr>
          <w:sz w:val="28"/>
          <w:szCs w:val="28"/>
          <w:shd w:val="clear" w:color="auto" w:fill="FFFFFF"/>
        </w:rPr>
      </w:pPr>
      <w:r w:rsidRPr="003F03CE">
        <w:rPr>
          <w:rStyle w:val="1"/>
          <w:sz w:val="28"/>
          <w:szCs w:val="28"/>
        </w:rPr>
        <w:t xml:space="preserve">объявляет </w:t>
      </w:r>
      <w:r>
        <w:rPr>
          <w:rStyle w:val="1"/>
          <w:sz w:val="28"/>
          <w:szCs w:val="28"/>
        </w:rPr>
        <w:t xml:space="preserve">субъекту надзора </w:t>
      </w:r>
      <w:r w:rsidRPr="003F03CE">
        <w:rPr>
          <w:rStyle w:val="1"/>
          <w:sz w:val="28"/>
          <w:szCs w:val="28"/>
        </w:rPr>
        <w:t xml:space="preserve">предостережение о недопустимости нарушения обязательных требований при наличии сведений о готовящихся нарушениях или о признаках нарушений обязательных требований, содержащихся в поступивших обращениях и заявлениях, информации от органов государственной власти, органов местного самоуправления о том, что нарушение обязательных требований, причинило вред жизни, здоровью граждан, а также привело </w:t>
      </w:r>
      <w:r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к возникновен</w:t>
      </w:r>
      <w:r w:rsidR="006B16F2">
        <w:rPr>
          <w:rStyle w:val="1"/>
          <w:sz w:val="28"/>
          <w:szCs w:val="28"/>
        </w:rPr>
        <w:t>ию чрезвычайной ситуации природного и техногенного характера (далее – ЧС)</w:t>
      </w:r>
      <w:r>
        <w:rPr>
          <w:rStyle w:val="1"/>
          <w:sz w:val="28"/>
          <w:szCs w:val="28"/>
        </w:rPr>
        <w:t>,</w:t>
      </w:r>
      <w:r w:rsidRPr="003F03CE">
        <w:rPr>
          <w:rStyle w:val="1"/>
          <w:sz w:val="28"/>
          <w:szCs w:val="28"/>
        </w:rPr>
        <w:t xml:space="preserve"> либо создало непосредственную угрозу указанных последствий, и если субъект надзора не привлекался </w:t>
      </w:r>
      <w:r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ранее к ответственн</w:t>
      </w:r>
      <w:r>
        <w:rPr>
          <w:rStyle w:val="1"/>
          <w:sz w:val="28"/>
          <w:szCs w:val="28"/>
        </w:rPr>
        <w:t xml:space="preserve">ости за нарушение; </w:t>
      </w:r>
      <w:r w:rsidRPr="003F03CE">
        <w:rPr>
          <w:rStyle w:val="1"/>
          <w:sz w:val="28"/>
          <w:szCs w:val="28"/>
        </w:rPr>
        <w:t xml:space="preserve">предлагает принять меры </w:t>
      </w:r>
      <w:r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по обеспечению соблюдения обязательных требований и уведомить </w:t>
      </w:r>
      <w:r>
        <w:rPr>
          <w:rStyle w:val="1"/>
          <w:sz w:val="28"/>
          <w:szCs w:val="28"/>
        </w:rPr>
        <w:br/>
        <w:t>о принятых мерах</w:t>
      </w:r>
      <w:r w:rsidRPr="003F03CE">
        <w:rPr>
          <w:rStyle w:val="1"/>
          <w:sz w:val="28"/>
          <w:szCs w:val="28"/>
        </w:rPr>
        <w:t xml:space="preserve"> орган надзора в установленный срок</w:t>
      </w:r>
      <w:r w:rsidR="006E1DE4" w:rsidRPr="003F03CE">
        <w:rPr>
          <w:rStyle w:val="1"/>
          <w:sz w:val="28"/>
          <w:szCs w:val="28"/>
        </w:rPr>
        <w:t>.</w:t>
      </w:r>
    </w:p>
    <w:p w:rsidR="006E1DE4" w:rsidRPr="003F03CE" w:rsidRDefault="006E1DE4" w:rsidP="00AD6820">
      <w:pPr>
        <w:pStyle w:val="a3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В целях предупреждения нарушений обязательных требований, устранения причин, факторов и условий, способствующих нарушениям обязательных требований, повышения эффективности деятельности должностных л</w:t>
      </w:r>
      <w:r w:rsidR="0009061F" w:rsidRPr="003F03CE">
        <w:rPr>
          <w:rStyle w:val="1"/>
          <w:sz w:val="28"/>
          <w:szCs w:val="28"/>
        </w:rPr>
        <w:t xml:space="preserve">иц организаций органом надзора проводится профилактическая работа, разработана и утверждена </w:t>
      </w:r>
      <w:r w:rsidRPr="003F03CE">
        <w:rPr>
          <w:rStyle w:val="1"/>
          <w:sz w:val="28"/>
          <w:szCs w:val="28"/>
        </w:rPr>
        <w:t>программа профилактических мероприятий на 2019 год.</w:t>
      </w:r>
    </w:p>
    <w:p w:rsidR="006E1DE4" w:rsidRPr="003F03CE" w:rsidRDefault="00EC031B" w:rsidP="00AD6820">
      <w:pPr>
        <w:pStyle w:val="a3"/>
        <w:shd w:val="clear" w:color="auto" w:fill="auto"/>
        <w:spacing w:before="0" w:line="276" w:lineRule="auto"/>
        <w:ind w:right="-1" w:firstLine="708"/>
        <w:rPr>
          <w:rFonts w:cs="Times New Roman"/>
          <w:sz w:val="28"/>
          <w:szCs w:val="28"/>
          <w:shd w:val="clear" w:color="auto" w:fill="FFFFFF"/>
        </w:rPr>
      </w:pPr>
      <w:r>
        <w:rPr>
          <w:rStyle w:val="1"/>
          <w:sz w:val="28"/>
          <w:szCs w:val="28"/>
        </w:rPr>
        <w:t>Также н</w:t>
      </w:r>
      <w:r w:rsidR="006E1DE4" w:rsidRPr="003F03CE">
        <w:rPr>
          <w:rStyle w:val="1"/>
          <w:sz w:val="28"/>
          <w:szCs w:val="28"/>
        </w:rPr>
        <w:t>а официальном сайте Правительства Кировской обл</w:t>
      </w:r>
      <w:r w:rsidR="00ED76EF" w:rsidRPr="003F03CE">
        <w:rPr>
          <w:rStyle w:val="1"/>
          <w:sz w:val="28"/>
          <w:szCs w:val="28"/>
        </w:rPr>
        <w:t>асти в сети «Интернет» размещены</w:t>
      </w:r>
      <w:r w:rsidR="006E1DE4" w:rsidRPr="003F03CE">
        <w:rPr>
          <w:rStyle w:val="1"/>
          <w:sz w:val="28"/>
          <w:szCs w:val="28"/>
        </w:rPr>
        <w:t xml:space="preserve"> </w:t>
      </w:r>
      <w:r w:rsidR="00ED76EF" w:rsidRPr="003F03CE">
        <w:rPr>
          <w:rStyle w:val="1"/>
          <w:sz w:val="28"/>
          <w:szCs w:val="28"/>
        </w:rPr>
        <w:t xml:space="preserve">нормативные правовые </w:t>
      </w:r>
      <w:r w:rsidR="00ED76EF" w:rsidRPr="003F03CE">
        <w:rPr>
          <w:rStyle w:val="1"/>
          <w:rFonts w:cs="Times New Roman"/>
          <w:sz w:val="28"/>
          <w:szCs w:val="28"/>
        </w:rPr>
        <w:t xml:space="preserve">акты, </w:t>
      </w:r>
      <w:r w:rsidR="00703DB9" w:rsidRPr="003F03CE">
        <w:rPr>
          <w:rFonts w:cs="Times New Roman"/>
          <w:sz w:val="28"/>
          <w:szCs w:val="28"/>
          <w:shd w:val="clear" w:color="auto" w:fill="FFFFFF"/>
        </w:rPr>
        <w:t xml:space="preserve">содержащие обязательные требования, соблюдение которых оценивается </w:t>
      </w:r>
      <w:r w:rsidR="007C4DA9" w:rsidRPr="003F03CE">
        <w:rPr>
          <w:rFonts w:cs="Times New Roman"/>
          <w:sz w:val="28"/>
          <w:szCs w:val="28"/>
          <w:shd w:val="clear" w:color="auto" w:fill="FFFFFF"/>
        </w:rPr>
        <w:br/>
      </w:r>
      <w:r w:rsidR="00703DB9" w:rsidRPr="003F03CE">
        <w:rPr>
          <w:rFonts w:cs="Times New Roman"/>
          <w:sz w:val="28"/>
          <w:szCs w:val="28"/>
          <w:shd w:val="clear" w:color="auto" w:fill="FFFFFF"/>
        </w:rPr>
        <w:t>при проведении мероприятий по контролю при осуществлении регионального государственного надзора</w:t>
      </w:r>
      <w:r w:rsidR="006E1DE4" w:rsidRPr="003F03CE">
        <w:rPr>
          <w:rStyle w:val="1"/>
          <w:rFonts w:cs="Times New Roman"/>
          <w:sz w:val="28"/>
          <w:szCs w:val="28"/>
        </w:rPr>
        <w:t>;</w:t>
      </w:r>
    </w:p>
    <w:p w:rsidR="007C4DA9" w:rsidRPr="003F03CE" w:rsidRDefault="006E1DE4" w:rsidP="00AD6820">
      <w:pPr>
        <w:pStyle w:val="a3"/>
        <w:shd w:val="clear" w:color="auto" w:fill="auto"/>
        <w:tabs>
          <w:tab w:val="left" w:pos="1142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lastRenderedPageBreak/>
        <w:t xml:space="preserve">перечень обязательных требований в области защиты населения </w:t>
      </w:r>
      <w:r w:rsidR="007C4DA9" w:rsidRPr="003F03CE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и территорий от</w:t>
      </w:r>
      <w:r w:rsidR="0038773D">
        <w:rPr>
          <w:rStyle w:val="1"/>
          <w:sz w:val="28"/>
          <w:szCs w:val="28"/>
        </w:rPr>
        <w:t xml:space="preserve"> ЧС</w:t>
      </w:r>
      <w:r w:rsidRPr="003F03CE">
        <w:rPr>
          <w:rStyle w:val="1"/>
          <w:sz w:val="28"/>
          <w:szCs w:val="28"/>
        </w:rPr>
        <w:t>;</w:t>
      </w:r>
    </w:p>
    <w:p w:rsidR="006E1DE4" w:rsidRPr="003F03CE" w:rsidRDefault="006E1DE4" w:rsidP="00AD6820">
      <w:pPr>
        <w:pStyle w:val="a3"/>
        <w:shd w:val="clear" w:color="auto" w:fill="auto"/>
        <w:tabs>
          <w:tab w:val="left" w:pos="1142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>форма проверочного листа, применяемого при осуществлении регионального государственного надзора;</w:t>
      </w:r>
    </w:p>
    <w:p w:rsidR="006E1DE4" w:rsidRPr="003F03CE" w:rsidRDefault="006E1DE4" w:rsidP="00AD6820">
      <w:pPr>
        <w:pStyle w:val="a3"/>
        <w:shd w:val="clear" w:color="auto" w:fill="auto"/>
        <w:tabs>
          <w:tab w:val="left" w:pos="1084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доклад об осуществлении регионального государственного надзора </w:t>
      </w:r>
      <w:r w:rsidR="007C4DA9" w:rsidRPr="003F03CE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в области защиты населения и территорий от чрезвычайных ситуаций </w:t>
      </w:r>
      <w:r w:rsidR="007C4DA9" w:rsidRPr="003F03CE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за</w:t>
      </w:r>
      <w:r w:rsidR="00ED76EF" w:rsidRPr="003F03CE">
        <w:rPr>
          <w:sz w:val="28"/>
          <w:szCs w:val="28"/>
        </w:rPr>
        <w:t xml:space="preserve"> 2018 </w:t>
      </w:r>
      <w:r w:rsidRPr="003F03CE">
        <w:rPr>
          <w:rStyle w:val="1"/>
          <w:sz w:val="28"/>
          <w:szCs w:val="28"/>
        </w:rPr>
        <w:t>год;</w:t>
      </w:r>
    </w:p>
    <w:p w:rsidR="006E1DE4" w:rsidRPr="003F03CE" w:rsidRDefault="007C4DA9" w:rsidP="00AD6820">
      <w:pPr>
        <w:pStyle w:val="a3"/>
        <w:shd w:val="clear" w:color="auto" w:fill="auto"/>
        <w:tabs>
          <w:tab w:val="left" w:pos="1134"/>
        </w:tabs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иная информация, </w:t>
      </w:r>
      <w:r w:rsidR="003F03CE" w:rsidRPr="003F03CE">
        <w:rPr>
          <w:rStyle w:val="1"/>
          <w:sz w:val="28"/>
          <w:szCs w:val="28"/>
        </w:rPr>
        <w:t>касающаяся</w:t>
      </w:r>
      <w:r w:rsidR="009951B1" w:rsidRPr="003F03CE">
        <w:rPr>
          <w:rStyle w:val="1"/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>осуществлени</w:t>
      </w:r>
      <w:r w:rsidR="003F03CE" w:rsidRPr="003F03CE">
        <w:rPr>
          <w:rStyle w:val="1"/>
          <w:sz w:val="28"/>
          <w:szCs w:val="28"/>
        </w:rPr>
        <w:t>я</w:t>
      </w:r>
      <w:r w:rsidRPr="003F03CE">
        <w:rPr>
          <w:rStyle w:val="1"/>
          <w:sz w:val="28"/>
          <w:szCs w:val="28"/>
        </w:rPr>
        <w:t xml:space="preserve"> регионального государ</w:t>
      </w:r>
      <w:r w:rsidR="0038773D">
        <w:rPr>
          <w:rStyle w:val="1"/>
          <w:sz w:val="28"/>
          <w:szCs w:val="28"/>
        </w:rPr>
        <w:t>ственного надзора</w:t>
      </w:r>
      <w:r w:rsidR="006E1DE4" w:rsidRPr="003F03CE">
        <w:rPr>
          <w:rStyle w:val="1"/>
          <w:sz w:val="28"/>
          <w:szCs w:val="28"/>
        </w:rPr>
        <w:t>.</w:t>
      </w:r>
    </w:p>
    <w:p w:rsidR="002A0BC0" w:rsidRPr="003F03CE" w:rsidRDefault="002A0BC0" w:rsidP="00AD6820">
      <w:pPr>
        <w:pStyle w:val="a3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В соответствии с ежегодным планом проведения плановых проверок органов местного самоуправления и должностных лиц местного самоуправления на 2019 год запланировано </w:t>
      </w:r>
      <w:r w:rsidR="00F02221" w:rsidRPr="003F03CE">
        <w:rPr>
          <w:rStyle w:val="1"/>
          <w:sz w:val="28"/>
          <w:szCs w:val="28"/>
        </w:rPr>
        <w:t>прове</w:t>
      </w:r>
      <w:r w:rsidR="00B341BB" w:rsidRPr="003F03CE">
        <w:rPr>
          <w:rStyle w:val="1"/>
          <w:sz w:val="28"/>
          <w:szCs w:val="28"/>
        </w:rPr>
        <w:t>дение</w:t>
      </w:r>
      <w:r w:rsidR="00F02221" w:rsidRPr="003F03CE">
        <w:rPr>
          <w:rStyle w:val="1"/>
          <w:sz w:val="28"/>
          <w:szCs w:val="28"/>
        </w:rPr>
        <w:t xml:space="preserve"> </w:t>
      </w:r>
      <w:r w:rsidR="00F02221" w:rsidRPr="003F03CE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30 проверок. По состоянию на</w:t>
      </w:r>
      <w:r w:rsidR="00F02221" w:rsidRPr="003F03CE">
        <w:rPr>
          <w:sz w:val="28"/>
          <w:szCs w:val="28"/>
        </w:rPr>
        <w:t xml:space="preserve"> 31.03.2019 </w:t>
      </w:r>
      <w:r w:rsidRPr="003F03CE">
        <w:rPr>
          <w:rStyle w:val="1"/>
          <w:sz w:val="28"/>
          <w:szCs w:val="28"/>
        </w:rPr>
        <w:t>проведено 5 плановых выездных проверок органов местного самоуправления Кировской области.</w:t>
      </w:r>
    </w:p>
    <w:p w:rsidR="005F07DD" w:rsidRDefault="002A0BC0" w:rsidP="005F07DD">
      <w:pPr>
        <w:pStyle w:val="a3"/>
        <w:shd w:val="clear" w:color="auto" w:fill="auto"/>
        <w:spacing w:before="0" w:line="276" w:lineRule="auto"/>
        <w:ind w:left="40"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В целях контроля за исполнением ранее выданных предписаний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об устранении выявленных нарушений проведено 3 внеплановых проверки</w:t>
      </w:r>
      <w:r w:rsidR="00F02221" w:rsidRPr="003F03CE">
        <w:rPr>
          <w:rStyle w:val="1"/>
          <w:sz w:val="28"/>
          <w:szCs w:val="28"/>
        </w:rPr>
        <w:t xml:space="preserve">, в том числе </w:t>
      </w:r>
      <w:r w:rsidRPr="003F03CE">
        <w:rPr>
          <w:rStyle w:val="1"/>
          <w:sz w:val="28"/>
          <w:szCs w:val="28"/>
        </w:rPr>
        <w:t xml:space="preserve">2 </w:t>
      </w:r>
      <w:r w:rsidR="00F02221" w:rsidRPr="003F03CE">
        <w:rPr>
          <w:rFonts w:cs="Times New Roman"/>
          <w:sz w:val="28"/>
          <w:szCs w:val="28"/>
        </w:rPr>
        <w:t xml:space="preserve">в отношении </w:t>
      </w:r>
      <w:r w:rsidRPr="003F03CE">
        <w:rPr>
          <w:rStyle w:val="1"/>
          <w:sz w:val="28"/>
          <w:szCs w:val="28"/>
        </w:rPr>
        <w:t xml:space="preserve">юридических лиц, 1 </w:t>
      </w:r>
      <w:r w:rsidR="00F02221" w:rsidRPr="003F03CE">
        <w:rPr>
          <w:rFonts w:cs="Times New Roman"/>
          <w:sz w:val="28"/>
          <w:szCs w:val="28"/>
        </w:rPr>
        <w:t>в отношении</w:t>
      </w:r>
      <w:r w:rsidR="00F02221" w:rsidRPr="003F03CE">
        <w:rPr>
          <w:rStyle w:val="1"/>
          <w:sz w:val="28"/>
          <w:szCs w:val="28"/>
        </w:rPr>
        <w:t xml:space="preserve"> органа местного самоуправления</w:t>
      </w:r>
      <w:r w:rsidRPr="003F03CE">
        <w:rPr>
          <w:rStyle w:val="1"/>
          <w:sz w:val="28"/>
          <w:szCs w:val="28"/>
        </w:rPr>
        <w:t>.</w:t>
      </w:r>
      <w:r w:rsidR="005F07DD">
        <w:rPr>
          <w:sz w:val="28"/>
          <w:szCs w:val="28"/>
        </w:rPr>
        <w:t xml:space="preserve"> </w:t>
      </w:r>
    </w:p>
    <w:p w:rsidR="002A0BC0" w:rsidRPr="003F03CE" w:rsidRDefault="002A0BC0" w:rsidP="005F07DD">
      <w:pPr>
        <w:pStyle w:val="a3"/>
        <w:shd w:val="clear" w:color="auto" w:fill="auto"/>
        <w:spacing w:before="0" w:line="276" w:lineRule="auto"/>
        <w:ind w:left="40"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По результатам проведения контрольно-надзорных мероприятий выдано 6 предписаний об устранении нарушений законодательства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в области защиты населения и территорий от ЧС.</w:t>
      </w:r>
      <w:r w:rsidR="005F07DD">
        <w:rPr>
          <w:sz w:val="28"/>
          <w:szCs w:val="28"/>
        </w:rPr>
        <w:t xml:space="preserve"> </w:t>
      </w:r>
      <w:r w:rsidRPr="003F03CE">
        <w:rPr>
          <w:rStyle w:val="1"/>
          <w:sz w:val="28"/>
          <w:szCs w:val="28"/>
        </w:rPr>
        <w:t>Составлено 4 протокола об админи</w:t>
      </w:r>
      <w:r w:rsidR="00B341BB" w:rsidRPr="003F03CE">
        <w:rPr>
          <w:rStyle w:val="1"/>
          <w:sz w:val="28"/>
          <w:szCs w:val="28"/>
        </w:rPr>
        <w:t>стративных правонарушениях, которые</w:t>
      </w:r>
      <w:r w:rsidRPr="003F03CE">
        <w:rPr>
          <w:rStyle w:val="1"/>
          <w:sz w:val="28"/>
          <w:szCs w:val="28"/>
        </w:rPr>
        <w:t xml:space="preserve"> направлены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 xml:space="preserve">на рассмотрение мировым судьям. </w:t>
      </w:r>
      <w:r w:rsidR="00816631" w:rsidRPr="003F03CE">
        <w:rPr>
          <w:rStyle w:val="1"/>
          <w:sz w:val="28"/>
          <w:szCs w:val="28"/>
        </w:rPr>
        <w:t>К</w:t>
      </w:r>
      <w:r w:rsidRPr="003F03CE">
        <w:rPr>
          <w:rStyle w:val="1"/>
          <w:sz w:val="28"/>
          <w:szCs w:val="28"/>
        </w:rPr>
        <w:t xml:space="preserve"> административной ответственности привлечено одно юридическое лицо</w:t>
      </w:r>
      <w:r w:rsidR="00816631" w:rsidRPr="003F03CE">
        <w:rPr>
          <w:rStyle w:val="1"/>
          <w:sz w:val="28"/>
          <w:szCs w:val="28"/>
        </w:rPr>
        <w:t>, которому за совершенное правонарушение в виде невыполнения предусмотренных законодательством Российской Федерации обязанностей по защите населения и территорий от ЧС природного и техногенного характера, судом был назначен штраф в размере 50 тысяч рублей.</w:t>
      </w:r>
    </w:p>
    <w:p w:rsidR="002A0BC0" w:rsidRPr="003F03CE" w:rsidRDefault="002A0BC0" w:rsidP="00AD6820">
      <w:pPr>
        <w:pStyle w:val="a3"/>
        <w:shd w:val="clear" w:color="auto" w:fill="auto"/>
        <w:spacing w:before="0" w:line="276" w:lineRule="auto"/>
        <w:ind w:left="40"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t xml:space="preserve">Типовыми нарушениями обязательных требований и мероприятий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в области защиты населения и тер</w:t>
      </w:r>
      <w:r w:rsidR="00A9520F" w:rsidRPr="003F03CE">
        <w:rPr>
          <w:rStyle w:val="1"/>
          <w:sz w:val="28"/>
          <w:szCs w:val="28"/>
        </w:rPr>
        <w:t>риторий от ЧС</w:t>
      </w:r>
      <w:r w:rsidRPr="003F03CE">
        <w:rPr>
          <w:rStyle w:val="1"/>
          <w:sz w:val="28"/>
          <w:szCs w:val="28"/>
        </w:rPr>
        <w:t>, выявленными в первом квартале 2019 года должностными лицами администрации Правительства Кировской области, уполномоченными на осуществление</w:t>
      </w:r>
      <w:r w:rsidR="00A9520F" w:rsidRPr="003F03CE">
        <w:rPr>
          <w:rStyle w:val="1"/>
          <w:sz w:val="28"/>
          <w:szCs w:val="28"/>
        </w:rPr>
        <w:t xml:space="preserve"> </w:t>
      </w:r>
      <w:r w:rsidR="00926615" w:rsidRPr="003F03CE">
        <w:rPr>
          <w:rStyle w:val="1"/>
          <w:sz w:val="28"/>
          <w:szCs w:val="28"/>
        </w:rPr>
        <w:t xml:space="preserve">регионального </w:t>
      </w:r>
      <w:r w:rsidR="00A9520F" w:rsidRPr="003F03CE">
        <w:rPr>
          <w:rStyle w:val="1"/>
          <w:sz w:val="28"/>
          <w:szCs w:val="28"/>
        </w:rPr>
        <w:t>государственного надзора, являются</w:t>
      </w:r>
      <w:r w:rsidRPr="003F03CE">
        <w:rPr>
          <w:rStyle w:val="1"/>
          <w:sz w:val="28"/>
          <w:szCs w:val="28"/>
        </w:rPr>
        <w:t>:</w:t>
      </w:r>
    </w:p>
    <w:p w:rsidR="002A0BC0" w:rsidRPr="006B16F2" w:rsidRDefault="00A9520F" w:rsidP="006B16F2">
      <w:pPr>
        <w:pStyle w:val="a3"/>
        <w:shd w:val="clear" w:color="auto" w:fill="auto"/>
        <w:spacing w:before="0" w:line="276" w:lineRule="auto"/>
        <w:ind w:firstLine="709"/>
        <w:rPr>
          <w:rFonts w:cs="Times New Roman"/>
          <w:sz w:val="28"/>
          <w:szCs w:val="28"/>
          <w:shd w:val="clear" w:color="auto" w:fill="FFFFFF"/>
        </w:rPr>
      </w:pPr>
      <w:r w:rsidRPr="003F03CE">
        <w:rPr>
          <w:rStyle w:val="1"/>
          <w:sz w:val="28"/>
          <w:szCs w:val="28"/>
        </w:rPr>
        <w:t>в</w:t>
      </w:r>
      <w:r w:rsidR="002A0BC0" w:rsidRPr="003F03CE">
        <w:rPr>
          <w:rStyle w:val="1"/>
          <w:sz w:val="28"/>
          <w:szCs w:val="28"/>
        </w:rPr>
        <w:t xml:space="preserve">опросы создания резервов материальных ресурсов для </w:t>
      </w:r>
      <w:r w:rsidRPr="003F03CE">
        <w:rPr>
          <w:rStyle w:val="1"/>
          <w:sz w:val="28"/>
          <w:szCs w:val="28"/>
        </w:rPr>
        <w:t>ликвидации ЧС</w:t>
      </w:r>
      <w:r w:rsidR="00926615" w:rsidRPr="003F03CE">
        <w:rPr>
          <w:rStyle w:val="1"/>
          <w:sz w:val="28"/>
          <w:szCs w:val="28"/>
        </w:rPr>
        <w:t xml:space="preserve"> (</w:t>
      </w:r>
      <w:r w:rsidR="002A0BC0" w:rsidRPr="003F03CE">
        <w:rPr>
          <w:rStyle w:val="1"/>
          <w:sz w:val="28"/>
          <w:szCs w:val="28"/>
        </w:rPr>
        <w:t xml:space="preserve">резервы материальных ресурсов </w:t>
      </w:r>
      <w:r w:rsidRPr="003F03CE">
        <w:rPr>
          <w:rStyle w:val="1"/>
          <w:sz w:val="28"/>
          <w:szCs w:val="28"/>
        </w:rPr>
        <w:t>созданы частично, либо не созданы</w:t>
      </w:r>
      <w:r w:rsidR="00926615" w:rsidRPr="003F03CE">
        <w:rPr>
          <w:rStyle w:val="1"/>
          <w:sz w:val="28"/>
          <w:szCs w:val="28"/>
        </w:rPr>
        <w:t xml:space="preserve"> </w:t>
      </w:r>
      <w:r w:rsidR="00E36647">
        <w:rPr>
          <w:rStyle w:val="1"/>
          <w:sz w:val="28"/>
          <w:szCs w:val="28"/>
        </w:rPr>
        <w:br/>
      </w:r>
      <w:r w:rsidR="00926615" w:rsidRPr="003F03CE">
        <w:rPr>
          <w:rStyle w:val="1"/>
          <w:sz w:val="28"/>
          <w:szCs w:val="28"/>
        </w:rPr>
        <w:t>в целом</w:t>
      </w:r>
      <w:r w:rsidR="006B16F2">
        <w:rPr>
          <w:rStyle w:val="1"/>
          <w:sz w:val="28"/>
          <w:szCs w:val="28"/>
        </w:rPr>
        <w:t xml:space="preserve">. </w:t>
      </w:r>
      <w:r w:rsidR="006B16F2" w:rsidRPr="006B16F2">
        <w:rPr>
          <w:rStyle w:val="1"/>
          <w:rFonts w:cs="Times New Roman"/>
          <w:sz w:val="28"/>
          <w:szCs w:val="28"/>
        </w:rPr>
        <w:t xml:space="preserve">Полное или частичное </w:t>
      </w:r>
      <w:r w:rsidR="006B16F2" w:rsidRPr="006B16F2">
        <w:rPr>
          <w:rFonts w:cs="Times New Roman"/>
          <w:color w:val="000000"/>
          <w:sz w:val="28"/>
          <w:szCs w:val="28"/>
          <w:shd w:val="clear" w:color="auto" w:fill="FFFFFF"/>
        </w:rPr>
        <w:t>отсутствие резервов материальных ресурсов при возникновении ЧС не поз</w:t>
      </w:r>
      <w:r w:rsidR="000C56B7">
        <w:rPr>
          <w:rFonts w:cs="Times New Roman"/>
          <w:color w:val="000000"/>
          <w:sz w:val="28"/>
          <w:szCs w:val="28"/>
          <w:shd w:val="clear" w:color="auto" w:fill="FFFFFF"/>
        </w:rPr>
        <w:t xml:space="preserve">волит выполнить </w:t>
      </w:r>
      <w:r w:rsidR="000C56B7">
        <w:rPr>
          <w:rFonts w:cs="Times New Roman"/>
          <w:color w:val="000000"/>
          <w:sz w:val="28"/>
          <w:szCs w:val="28"/>
          <w:shd w:val="clear" w:color="auto" w:fill="FFFFFF"/>
        </w:rPr>
        <w:br/>
        <w:t>аварийно-</w:t>
      </w:r>
      <w:r w:rsidR="006B16F2" w:rsidRPr="006B16F2">
        <w:rPr>
          <w:rFonts w:cs="Times New Roman"/>
          <w:color w:val="000000"/>
          <w:sz w:val="28"/>
          <w:szCs w:val="28"/>
          <w:shd w:val="clear" w:color="auto" w:fill="FFFFFF"/>
        </w:rPr>
        <w:t>спасательные и другие неотложные работы по устранению непосредственной опасности для жизни и здоровья людей</w:t>
      </w:r>
      <w:r w:rsidR="00926615" w:rsidRPr="006B16F2">
        <w:rPr>
          <w:rStyle w:val="1"/>
          <w:rFonts w:cs="Times New Roman"/>
          <w:sz w:val="28"/>
          <w:szCs w:val="28"/>
        </w:rPr>
        <w:t>)</w:t>
      </w:r>
      <w:r w:rsidRPr="006B16F2">
        <w:rPr>
          <w:rStyle w:val="1"/>
          <w:rFonts w:cs="Times New Roman"/>
          <w:sz w:val="28"/>
          <w:szCs w:val="28"/>
        </w:rPr>
        <w:t>;</w:t>
      </w:r>
    </w:p>
    <w:p w:rsidR="002A0BC0" w:rsidRPr="003F03CE" w:rsidRDefault="00A9520F" w:rsidP="00AD6820">
      <w:pPr>
        <w:pStyle w:val="a3"/>
        <w:shd w:val="clear" w:color="auto" w:fill="auto"/>
        <w:spacing w:before="0" w:line="276" w:lineRule="auto"/>
        <w:ind w:firstLine="709"/>
        <w:rPr>
          <w:sz w:val="28"/>
          <w:szCs w:val="28"/>
        </w:rPr>
      </w:pPr>
      <w:r w:rsidRPr="003F03CE">
        <w:rPr>
          <w:rStyle w:val="1"/>
          <w:sz w:val="28"/>
          <w:szCs w:val="28"/>
        </w:rPr>
        <w:lastRenderedPageBreak/>
        <w:t>в</w:t>
      </w:r>
      <w:r w:rsidR="002A0BC0" w:rsidRPr="003F03CE">
        <w:rPr>
          <w:rStyle w:val="1"/>
          <w:sz w:val="28"/>
          <w:szCs w:val="28"/>
        </w:rPr>
        <w:t xml:space="preserve">опросы подготовки населения и работников в области защиты </w:t>
      </w:r>
      <w:r w:rsidR="00E36647">
        <w:rPr>
          <w:rStyle w:val="1"/>
          <w:sz w:val="28"/>
          <w:szCs w:val="28"/>
        </w:rPr>
        <w:br/>
      </w:r>
      <w:r w:rsidR="002A0BC0" w:rsidRPr="003F03CE">
        <w:rPr>
          <w:rStyle w:val="1"/>
          <w:sz w:val="28"/>
          <w:szCs w:val="28"/>
        </w:rPr>
        <w:t>от ЧС, пропаганде знаний о ЧС</w:t>
      </w:r>
      <w:r w:rsidR="00926615" w:rsidRPr="003F03CE">
        <w:rPr>
          <w:rStyle w:val="1"/>
          <w:sz w:val="28"/>
          <w:szCs w:val="28"/>
        </w:rPr>
        <w:t xml:space="preserve"> (</w:t>
      </w:r>
      <w:r w:rsidR="002A0BC0" w:rsidRPr="003F03CE">
        <w:rPr>
          <w:rStyle w:val="1"/>
          <w:sz w:val="28"/>
          <w:szCs w:val="28"/>
        </w:rPr>
        <w:t>нарушение сроков прохождения подготовки в области</w:t>
      </w:r>
      <w:r w:rsidRPr="003F03CE">
        <w:rPr>
          <w:rStyle w:val="1"/>
          <w:sz w:val="28"/>
          <w:szCs w:val="28"/>
        </w:rPr>
        <w:t xml:space="preserve"> защиты от ЧС</w:t>
      </w:r>
      <w:r w:rsidR="002A0BC0" w:rsidRPr="003F03CE">
        <w:rPr>
          <w:rStyle w:val="1"/>
          <w:sz w:val="28"/>
          <w:szCs w:val="28"/>
        </w:rPr>
        <w:t xml:space="preserve"> лиц, обязанных проходить такую подготовку в учебно-методическом центре по гражданской </w:t>
      </w:r>
      <w:r w:rsidRPr="003F03CE">
        <w:rPr>
          <w:rStyle w:val="1"/>
          <w:sz w:val="28"/>
          <w:szCs w:val="28"/>
        </w:rPr>
        <w:t>обороне и</w:t>
      </w:r>
      <w:r w:rsidR="005F07DD">
        <w:rPr>
          <w:rStyle w:val="1"/>
          <w:sz w:val="28"/>
          <w:szCs w:val="28"/>
        </w:rPr>
        <w:t xml:space="preserve"> ЧС</w:t>
      </w:r>
      <w:r w:rsidR="006E60A5">
        <w:rPr>
          <w:rStyle w:val="1"/>
          <w:sz w:val="28"/>
          <w:szCs w:val="28"/>
        </w:rPr>
        <w:t xml:space="preserve">. В первом квартале текущего года своевременно подготовку не прошли представители </w:t>
      </w:r>
      <w:r w:rsidR="00BB24B9">
        <w:rPr>
          <w:rStyle w:val="1"/>
          <w:sz w:val="28"/>
          <w:szCs w:val="28"/>
        </w:rPr>
        <w:t xml:space="preserve">Богородского, </w:t>
      </w:r>
      <w:r w:rsidR="006E60A5">
        <w:rPr>
          <w:rStyle w:val="1"/>
          <w:sz w:val="28"/>
          <w:szCs w:val="28"/>
        </w:rPr>
        <w:t>Нолинского</w:t>
      </w:r>
      <w:r w:rsidR="00BB24B9">
        <w:rPr>
          <w:rStyle w:val="1"/>
          <w:sz w:val="28"/>
          <w:szCs w:val="28"/>
        </w:rPr>
        <w:t xml:space="preserve"> </w:t>
      </w:r>
      <w:r w:rsidR="006E60A5">
        <w:rPr>
          <w:rStyle w:val="1"/>
          <w:sz w:val="28"/>
          <w:szCs w:val="28"/>
        </w:rPr>
        <w:t>районов</w:t>
      </w:r>
      <w:r w:rsidR="00926615" w:rsidRPr="003F03CE">
        <w:rPr>
          <w:rStyle w:val="1"/>
          <w:sz w:val="28"/>
          <w:szCs w:val="28"/>
        </w:rPr>
        <w:t xml:space="preserve">; </w:t>
      </w:r>
      <w:r w:rsidR="002A0BC0" w:rsidRPr="003F03CE">
        <w:rPr>
          <w:rStyle w:val="1"/>
          <w:sz w:val="28"/>
          <w:szCs w:val="28"/>
        </w:rPr>
        <w:t>не организована подготовка населения муниципального образования, в том числе неработающего</w:t>
      </w:r>
      <w:r w:rsidRPr="003F03CE">
        <w:rPr>
          <w:rStyle w:val="1"/>
          <w:sz w:val="28"/>
          <w:szCs w:val="28"/>
        </w:rPr>
        <w:t xml:space="preserve"> населения</w:t>
      </w:r>
      <w:r w:rsidR="002A0BC0" w:rsidRPr="003F03CE">
        <w:rPr>
          <w:rStyle w:val="1"/>
          <w:sz w:val="28"/>
          <w:szCs w:val="28"/>
        </w:rPr>
        <w:t>, в области</w:t>
      </w:r>
      <w:r w:rsidRPr="003F03CE">
        <w:rPr>
          <w:rStyle w:val="1"/>
          <w:sz w:val="28"/>
          <w:szCs w:val="28"/>
        </w:rPr>
        <w:t xml:space="preserve"> защиты от ЧС</w:t>
      </w:r>
      <w:r w:rsidR="00926615" w:rsidRPr="003F03CE">
        <w:rPr>
          <w:rStyle w:val="1"/>
          <w:sz w:val="28"/>
          <w:szCs w:val="28"/>
        </w:rPr>
        <w:t>);</w:t>
      </w:r>
    </w:p>
    <w:p w:rsidR="002A0BC0" w:rsidRPr="005368CC" w:rsidRDefault="00A9520F" w:rsidP="002354D3">
      <w:pPr>
        <w:pStyle w:val="a3"/>
        <w:shd w:val="clear" w:color="auto" w:fill="auto"/>
        <w:tabs>
          <w:tab w:val="left" w:pos="1214"/>
        </w:tabs>
        <w:spacing w:before="0" w:line="276" w:lineRule="auto"/>
        <w:ind w:firstLine="709"/>
        <w:rPr>
          <w:rFonts w:cs="Times New Roman"/>
          <w:sz w:val="28"/>
          <w:szCs w:val="28"/>
        </w:rPr>
      </w:pPr>
      <w:r w:rsidRPr="005368CC">
        <w:rPr>
          <w:rStyle w:val="1"/>
          <w:sz w:val="28"/>
          <w:szCs w:val="28"/>
        </w:rPr>
        <w:t>в</w:t>
      </w:r>
      <w:r w:rsidR="002A0BC0" w:rsidRPr="005368CC">
        <w:rPr>
          <w:rStyle w:val="1"/>
          <w:sz w:val="28"/>
          <w:szCs w:val="28"/>
        </w:rPr>
        <w:t xml:space="preserve">опросы организации устойчивого </w:t>
      </w:r>
      <w:r w:rsidRPr="005368CC">
        <w:rPr>
          <w:rStyle w:val="1"/>
          <w:sz w:val="28"/>
          <w:szCs w:val="28"/>
        </w:rPr>
        <w:t xml:space="preserve">функционирования организаций, </w:t>
      </w:r>
      <w:r w:rsidR="002A0BC0" w:rsidRPr="005368CC">
        <w:rPr>
          <w:rStyle w:val="1"/>
          <w:sz w:val="28"/>
          <w:szCs w:val="28"/>
        </w:rPr>
        <w:t xml:space="preserve">предприятий и учреждений Кировской области в </w:t>
      </w:r>
      <w:r w:rsidR="005F07DD" w:rsidRPr="005368CC">
        <w:rPr>
          <w:rStyle w:val="1"/>
          <w:sz w:val="28"/>
          <w:szCs w:val="28"/>
        </w:rPr>
        <w:t>ЧС</w:t>
      </w:r>
      <w:r w:rsidR="000B34B2" w:rsidRPr="005368CC">
        <w:rPr>
          <w:rStyle w:val="1"/>
          <w:sz w:val="28"/>
          <w:szCs w:val="28"/>
        </w:rPr>
        <w:t xml:space="preserve">. </w:t>
      </w:r>
      <w:r w:rsidR="005368CC">
        <w:rPr>
          <w:rStyle w:val="1"/>
          <w:sz w:val="28"/>
          <w:szCs w:val="28"/>
        </w:rPr>
        <w:t>(</w:t>
      </w:r>
      <w:r w:rsidR="000B34B2" w:rsidRPr="005368CC">
        <w:rPr>
          <w:rStyle w:val="1"/>
          <w:sz w:val="28"/>
          <w:szCs w:val="28"/>
        </w:rPr>
        <w:t xml:space="preserve">Не </w:t>
      </w:r>
      <w:r w:rsidR="000B34B2" w:rsidRPr="005368CC">
        <w:rPr>
          <w:rStyle w:val="1"/>
          <w:rFonts w:cs="Times New Roman"/>
          <w:sz w:val="28"/>
          <w:szCs w:val="28"/>
        </w:rPr>
        <w:t xml:space="preserve">созданы </w:t>
      </w:r>
      <w:r w:rsidR="000B34B2" w:rsidRPr="005368CC">
        <w:rPr>
          <w:rFonts w:cs="Times New Roman"/>
          <w:spacing w:val="2"/>
          <w:sz w:val="28"/>
          <w:szCs w:val="28"/>
          <w:shd w:val="clear" w:color="auto" w:fill="FFFFFF"/>
        </w:rPr>
        <w:t>комиссии по повышению устойчивости функционирования организаций, соответственно, отсутствуют положения о</w:t>
      </w:r>
      <w:r w:rsidR="005368CC" w:rsidRPr="005368CC">
        <w:rPr>
          <w:rFonts w:cs="Times New Roman"/>
          <w:spacing w:val="2"/>
          <w:sz w:val="28"/>
          <w:szCs w:val="28"/>
          <w:shd w:val="clear" w:color="auto" w:fill="FFFFFF"/>
        </w:rPr>
        <w:t>б указанной</w:t>
      </w:r>
      <w:r w:rsidR="000B34B2" w:rsidRPr="005368CC">
        <w:rPr>
          <w:rFonts w:cs="Times New Roman"/>
          <w:spacing w:val="2"/>
          <w:sz w:val="28"/>
          <w:szCs w:val="28"/>
          <w:shd w:val="clear" w:color="auto" w:fill="FFFFFF"/>
        </w:rPr>
        <w:t xml:space="preserve"> комиссии, отсутствует планирование мероприятий по защите населения при </w:t>
      </w:r>
      <w:r w:rsidR="00BB24B9" w:rsidRPr="005368CC">
        <w:rPr>
          <w:rFonts w:cs="Times New Roman"/>
          <w:spacing w:val="2"/>
          <w:sz w:val="28"/>
          <w:szCs w:val="28"/>
          <w:shd w:val="clear" w:color="auto" w:fill="FFFFFF"/>
        </w:rPr>
        <w:t>ЧС</w:t>
      </w:r>
      <w:r w:rsidR="005368CC">
        <w:rPr>
          <w:rFonts w:cs="Times New Roman"/>
          <w:spacing w:val="2"/>
          <w:sz w:val="28"/>
          <w:szCs w:val="28"/>
          <w:shd w:val="clear" w:color="auto" w:fill="FFFFFF"/>
        </w:rPr>
        <w:t>)</w:t>
      </w:r>
      <w:r w:rsidR="000B34B2" w:rsidRPr="005368CC">
        <w:rPr>
          <w:rFonts w:cs="Times New Roman"/>
          <w:spacing w:val="2"/>
          <w:sz w:val="28"/>
          <w:szCs w:val="28"/>
          <w:shd w:val="clear" w:color="auto" w:fill="FFFFFF"/>
        </w:rPr>
        <w:t>.</w:t>
      </w:r>
    </w:p>
    <w:p w:rsidR="002A0BC0" w:rsidRPr="002354D3" w:rsidRDefault="002354D3" w:rsidP="002354D3">
      <w:pPr>
        <w:pStyle w:val="a3"/>
        <w:shd w:val="clear" w:color="auto" w:fill="auto"/>
        <w:tabs>
          <w:tab w:val="left" w:pos="1296"/>
        </w:tabs>
        <w:spacing w:before="0" w:line="276" w:lineRule="auto"/>
        <w:ind w:firstLine="709"/>
        <w:rPr>
          <w:sz w:val="28"/>
          <w:szCs w:val="28"/>
          <w:shd w:val="clear" w:color="auto" w:fill="FFFFFF"/>
        </w:rPr>
      </w:pPr>
      <w:proofErr w:type="gramStart"/>
      <w:r w:rsidRPr="005368CC">
        <w:rPr>
          <w:rStyle w:val="1"/>
          <w:sz w:val="28"/>
          <w:szCs w:val="28"/>
        </w:rPr>
        <w:t>в</w:t>
      </w:r>
      <w:proofErr w:type="gramEnd"/>
      <w:r w:rsidRPr="005368CC">
        <w:rPr>
          <w:rStyle w:val="1"/>
          <w:sz w:val="28"/>
          <w:szCs w:val="28"/>
        </w:rPr>
        <w:t>опросы проведения учений и тренировок в области защиты</w:t>
      </w:r>
      <w:r w:rsidRPr="003F03CE">
        <w:rPr>
          <w:rStyle w:val="1"/>
          <w:sz w:val="28"/>
          <w:szCs w:val="28"/>
        </w:rPr>
        <w:t xml:space="preserve"> населения и тер</w:t>
      </w:r>
      <w:r>
        <w:rPr>
          <w:rStyle w:val="1"/>
          <w:sz w:val="28"/>
          <w:szCs w:val="28"/>
        </w:rPr>
        <w:t>риторий от ЧС</w:t>
      </w:r>
      <w:r w:rsidRPr="003F03CE">
        <w:rPr>
          <w:rStyle w:val="1"/>
          <w:sz w:val="28"/>
          <w:szCs w:val="28"/>
        </w:rPr>
        <w:t xml:space="preserve"> </w:t>
      </w:r>
      <w:r w:rsidR="00E36647" w:rsidRPr="003F03CE">
        <w:rPr>
          <w:rStyle w:val="1"/>
          <w:sz w:val="28"/>
          <w:szCs w:val="28"/>
        </w:rPr>
        <w:t>органами местного самоуправления</w:t>
      </w:r>
      <w:r w:rsidR="00E36647">
        <w:rPr>
          <w:rStyle w:val="1"/>
          <w:sz w:val="28"/>
          <w:szCs w:val="28"/>
        </w:rPr>
        <w:t xml:space="preserve"> </w:t>
      </w:r>
      <w:r w:rsidR="00E36647">
        <w:rPr>
          <w:rStyle w:val="1"/>
          <w:sz w:val="28"/>
          <w:szCs w:val="28"/>
        </w:rPr>
        <w:br/>
      </w:r>
      <w:r>
        <w:rPr>
          <w:rStyle w:val="1"/>
          <w:sz w:val="28"/>
          <w:szCs w:val="28"/>
        </w:rPr>
        <w:t xml:space="preserve">(в связи с отсутствием финансовых средств на проведение </w:t>
      </w:r>
      <w:r w:rsidRPr="003F03CE">
        <w:rPr>
          <w:rStyle w:val="1"/>
          <w:sz w:val="28"/>
          <w:szCs w:val="28"/>
        </w:rPr>
        <w:t xml:space="preserve">учений </w:t>
      </w:r>
      <w:r w:rsidR="00E36647">
        <w:rPr>
          <w:rStyle w:val="1"/>
          <w:sz w:val="28"/>
          <w:szCs w:val="28"/>
        </w:rPr>
        <w:br/>
      </w:r>
      <w:r w:rsidRPr="003F03CE">
        <w:rPr>
          <w:rStyle w:val="1"/>
          <w:sz w:val="28"/>
          <w:szCs w:val="28"/>
        </w:rPr>
        <w:t>и тренировок</w:t>
      </w:r>
      <w:r>
        <w:rPr>
          <w:rStyle w:val="1"/>
          <w:sz w:val="28"/>
          <w:szCs w:val="28"/>
        </w:rPr>
        <w:t xml:space="preserve"> нарушается установленная периодичность их </w:t>
      </w:r>
      <w:r w:rsidR="002A0BC0" w:rsidRPr="003F03CE">
        <w:rPr>
          <w:rStyle w:val="1"/>
          <w:sz w:val="28"/>
          <w:szCs w:val="28"/>
        </w:rPr>
        <w:t>проведения</w:t>
      </w:r>
      <w:r>
        <w:rPr>
          <w:rStyle w:val="1"/>
          <w:sz w:val="28"/>
          <w:szCs w:val="28"/>
        </w:rPr>
        <w:t>)</w:t>
      </w:r>
      <w:r w:rsidR="002A0BC0" w:rsidRPr="003F03CE">
        <w:rPr>
          <w:rStyle w:val="1"/>
          <w:sz w:val="28"/>
          <w:szCs w:val="28"/>
        </w:rPr>
        <w:t>.</w:t>
      </w:r>
    </w:p>
    <w:p w:rsidR="000F444D" w:rsidRPr="003F03CE" w:rsidRDefault="00926615" w:rsidP="002354D3">
      <w:pPr>
        <w:spacing w:after="0"/>
        <w:ind w:left="-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CE">
        <w:rPr>
          <w:rFonts w:ascii="Times New Roman" w:hAnsi="Times New Roman" w:cs="Times New Roman"/>
          <w:sz w:val="28"/>
          <w:szCs w:val="28"/>
        </w:rPr>
        <w:t xml:space="preserve">Основными причинами </w:t>
      </w:r>
      <w:r w:rsidR="0066631A" w:rsidRPr="003F03CE">
        <w:rPr>
          <w:rFonts w:ascii="Times New Roman" w:hAnsi="Times New Roman" w:cs="Times New Roman"/>
          <w:sz w:val="28"/>
          <w:szCs w:val="28"/>
        </w:rPr>
        <w:t>возникновения указанных нарушений явля</w:t>
      </w:r>
      <w:r w:rsidR="00E061FC" w:rsidRPr="003F03CE">
        <w:rPr>
          <w:rFonts w:ascii="Times New Roman" w:hAnsi="Times New Roman" w:cs="Times New Roman"/>
          <w:sz w:val="28"/>
          <w:szCs w:val="28"/>
        </w:rPr>
        <w:t>ю</w:t>
      </w:r>
      <w:r w:rsidR="0066631A" w:rsidRPr="003F03CE">
        <w:rPr>
          <w:rFonts w:ascii="Times New Roman" w:hAnsi="Times New Roman" w:cs="Times New Roman"/>
          <w:sz w:val="28"/>
          <w:szCs w:val="28"/>
        </w:rPr>
        <w:t>тся:</w:t>
      </w:r>
    </w:p>
    <w:p w:rsidR="00E061FC" w:rsidRPr="003F03CE" w:rsidRDefault="00E061FC" w:rsidP="002354D3">
      <w:pPr>
        <w:spacing w:after="0"/>
        <w:ind w:left="-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CE">
        <w:rPr>
          <w:rFonts w:ascii="Times New Roman" w:hAnsi="Times New Roman" w:cs="Times New Roman"/>
          <w:sz w:val="28"/>
          <w:szCs w:val="28"/>
        </w:rPr>
        <w:t>отсутствие финансовых средств (либо их недостаточност</w:t>
      </w:r>
      <w:r w:rsidR="008572B3" w:rsidRPr="003F03CE">
        <w:rPr>
          <w:rFonts w:ascii="Times New Roman" w:hAnsi="Times New Roman" w:cs="Times New Roman"/>
          <w:sz w:val="28"/>
          <w:szCs w:val="28"/>
        </w:rPr>
        <w:t>ь</w:t>
      </w:r>
      <w:r w:rsidR="00A52BE6">
        <w:rPr>
          <w:rFonts w:ascii="Times New Roman" w:hAnsi="Times New Roman" w:cs="Times New Roman"/>
          <w:sz w:val="28"/>
          <w:szCs w:val="28"/>
        </w:rPr>
        <w:t xml:space="preserve">) для выполнения </w:t>
      </w:r>
      <w:r w:rsidRPr="003F03CE">
        <w:rPr>
          <w:rFonts w:ascii="Times New Roman" w:hAnsi="Times New Roman" w:cs="Times New Roman"/>
          <w:sz w:val="28"/>
          <w:szCs w:val="28"/>
        </w:rPr>
        <w:t xml:space="preserve">в полном объеме мероприятий, направленных на подготовку </w:t>
      </w:r>
      <w:r w:rsidR="00E36647">
        <w:rPr>
          <w:rFonts w:ascii="Times New Roman" w:hAnsi="Times New Roman" w:cs="Times New Roman"/>
          <w:sz w:val="28"/>
          <w:szCs w:val="28"/>
        </w:rPr>
        <w:br/>
      </w:r>
      <w:r w:rsidRPr="003F03CE">
        <w:rPr>
          <w:rFonts w:ascii="Times New Roman" w:hAnsi="Times New Roman" w:cs="Times New Roman"/>
          <w:sz w:val="28"/>
          <w:szCs w:val="28"/>
        </w:rPr>
        <w:t>к защите населения и территории от ЧС;</w:t>
      </w:r>
    </w:p>
    <w:p w:rsidR="003B7CF4" w:rsidRPr="003F03CE" w:rsidRDefault="003B7CF4" w:rsidP="002354D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CE">
        <w:rPr>
          <w:rFonts w:ascii="Times New Roman" w:hAnsi="Times New Roman" w:cs="Times New Roman"/>
          <w:sz w:val="28"/>
          <w:szCs w:val="28"/>
        </w:rPr>
        <w:t xml:space="preserve">игнорирование руководством поднадзорных субъектов </w:t>
      </w:r>
      <w:r w:rsidR="006E4745" w:rsidRPr="003F03CE">
        <w:rPr>
          <w:rFonts w:ascii="Times New Roman" w:hAnsi="Times New Roman" w:cs="Times New Roman"/>
          <w:sz w:val="28"/>
          <w:szCs w:val="28"/>
        </w:rPr>
        <w:t xml:space="preserve">выполнения </w:t>
      </w:r>
      <w:r w:rsidRPr="003F03CE">
        <w:rPr>
          <w:rFonts w:ascii="Times New Roman" w:hAnsi="Times New Roman" w:cs="Times New Roman"/>
          <w:sz w:val="28"/>
          <w:szCs w:val="28"/>
        </w:rPr>
        <w:t>обязанностей, предусмотренных законодательством Российской Федерации, по защите населения и территорий от ЧС.</w:t>
      </w:r>
    </w:p>
    <w:p w:rsidR="005738AB" w:rsidRDefault="008572B3" w:rsidP="00235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3CE">
        <w:rPr>
          <w:rFonts w:ascii="Times New Roman" w:hAnsi="Times New Roman" w:cs="Times New Roman"/>
          <w:sz w:val="28"/>
          <w:szCs w:val="28"/>
        </w:rPr>
        <w:t xml:space="preserve">Исполнение государственной функции администрации Правительства Кировской области по осуществлению регионального государственного надзора </w:t>
      </w:r>
      <w:r w:rsidR="003B7CF4" w:rsidRPr="003F03CE">
        <w:rPr>
          <w:rFonts w:ascii="Times New Roman" w:hAnsi="Times New Roman" w:cs="Times New Roman"/>
          <w:sz w:val="28"/>
          <w:szCs w:val="28"/>
        </w:rPr>
        <w:t xml:space="preserve">в первом квартале  текущего года </w:t>
      </w:r>
      <w:r w:rsidRPr="003F03CE">
        <w:rPr>
          <w:rFonts w:ascii="Times New Roman" w:hAnsi="Times New Roman" w:cs="Times New Roman"/>
          <w:sz w:val="28"/>
          <w:szCs w:val="28"/>
        </w:rPr>
        <w:t xml:space="preserve">реализовано в полном объеме </w:t>
      </w:r>
      <w:r w:rsidR="00E36647">
        <w:rPr>
          <w:rFonts w:ascii="Times New Roman" w:hAnsi="Times New Roman" w:cs="Times New Roman"/>
          <w:sz w:val="28"/>
          <w:szCs w:val="28"/>
        </w:rPr>
        <w:br/>
      </w:r>
      <w:r w:rsidRPr="003F03CE">
        <w:rPr>
          <w:rFonts w:ascii="Times New Roman" w:hAnsi="Times New Roman" w:cs="Times New Roman"/>
          <w:sz w:val="28"/>
          <w:szCs w:val="28"/>
        </w:rPr>
        <w:t>и в установленные законодательством сроки.</w:t>
      </w:r>
    </w:p>
    <w:p w:rsidR="00E36647" w:rsidRPr="003F03CE" w:rsidRDefault="00E36647" w:rsidP="00235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36647" w:rsidRPr="003F03CE" w:rsidSect="006E1DE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4AB" w:rsidRDefault="006F34AB" w:rsidP="006E1DE4">
      <w:pPr>
        <w:spacing w:after="0" w:line="240" w:lineRule="auto"/>
      </w:pPr>
      <w:r>
        <w:separator/>
      </w:r>
    </w:p>
  </w:endnote>
  <w:endnote w:type="continuationSeparator" w:id="0">
    <w:p w:rsidR="006F34AB" w:rsidRDefault="006F34AB" w:rsidP="006E1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4AB" w:rsidRDefault="006F34AB" w:rsidP="006E1DE4">
      <w:pPr>
        <w:spacing w:after="0" w:line="240" w:lineRule="auto"/>
      </w:pPr>
      <w:r>
        <w:separator/>
      </w:r>
    </w:p>
  </w:footnote>
  <w:footnote w:type="continuationSeparator" w:id="0">
    <w:p w:rsidR="006F34AB" w:rsidRDefault="006F34AB" w:rsidP="006E1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61669"/>
      <w:docPartObj>
        <w:docPartGallery w:val="Page Numbers (Top of Page)"/>
        <w:docPartUnique/>
      </w:docPartObj>
    </w:sdtPr>
    <w:sdtContent>
      <w:p w:rsidR="009951B1" w:rsidRDefault="00E233AF">
        <w:pPr>
          <w:pStyle w:val="a5"/>
          <w:jc w:val="center"/>
        </w:pPr>
        <w:fldSimple w:instr=" PAGE   \* MERGEFORMAT ">
          <w:r w:rsidR="00E0306E">
            <w:rPr>
              <w:noProof/>
            </w:rPr>
            <w:t>2</w:t>
          </w:r>
        </w:fldSimple>
      </w:p>
    </w:sdtContent>
  </w:sdt>
  <w:p w:rsidR="009951B1" w:rsidRDefault="009951B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25.1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3">
    <w:nsid w:val="00000007"/>
    <w:multiLevelType w:val="multilevel"/>
    <w:tmpl w:val="00000006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4">
    <w:nsid w:val="00000009"/>
    <w:multiLevelType w:val="multilevel"/>
    <w:tmpl w:val="00000008"/>
    <w:lvl w:ilvl="0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2019"/>
      <w:numFmt w:val="decimal"/>
      <w:lvlText w:val="31.0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6">
    <w:nsid w:val="0748159F"/>
    <w:multiLevelType w:val="hybridMultilevel"/>
    <w:tmpl w:val="657CD22C"/>
    <w:lvl w:ilvl="0" w:tplc="D2AC91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38AB"/>
    <w:rsid w:val="0009061F"/>
    <w:rsid w:val="000B34B2"/>
    <w:rsid w:val="000C56B7"/>
    <w:rsid w:val="000F444D"/>
    <w:rsid w:val="001C6FBA"/>
    <w:rsid w:val="002354D3"/>
    <w:rsid w:val="002A0BC0"/>
    <w:rsid w:val="0038773D"/>
    <w:rsid w:val="003B7CF4"/>
    <w:rsid w:val="003F03CE"/>
    <w:rsid w:val="004B7E19"/>
    <w:rsid w:val="004F2358"/>
    <w:rsid w:val="005368CC"/>
    <w:rsid w:val="005738AB"/>
    <w:rsid w:val="005A753E"/>
    <w:rsid w:val="005F07DD"/>
    <w:rsid w:val="0066631A"/>
    <w:rsid w:val="006B16F2"/>
    <w:rsid w:val="006E1DE4"/>
    <w:rsid w:val="006E4745"/>
    <w:rsid w:val="006E60A5"/>
    <w:rsid w:val="006F1CEE"/>
    <w:rsid w:val="006F34AB"/>
    <w:rsid w:val="00703DB9"/>
    <w:rsid w:val="0072167C"/>
    <w:rsid w:val="007C4DA9"/>
    <w:rsid w:val="00816631"/>
    <w:rsid w:val="008572B3"/>
    <w:rsid w:val="00894880"/>
    <w:rsid w:val="00926615"/>
    <w:rsid w:val="009951B1"/>
    <w:rsid w:val="009A749F"/>
    <w:rsid w:val="009C0333"/>
    <w:rsid w:val="009E092D"/>
    <w:rsid w:val="00A52BE6"/>
    <w:rsid w:val="00A9496C"/>
    <w:rsid w:val="00A9520F"/>
    <w:rsid w:val="00AD6820"/>
    <w:rsid w:val="00AF42C8"/>
    <w:rsid w:val="00B341BB"/>
    <w:rsid w:val="00BA2732"/>
    <w:rsid w:val="00BB24B9"/>
    <w:rsid w:val="00CB2BE0"/>
    <w:rsid w:val="00E0306E"/>
    <w:rsid w:val="00E061FC"/>
    <w:rsid w:val="00E233AF"/>
    <w:rsid w:val="00E36647"/>
    <w:rsid w:val="00EC031B"/>
    <w:rsid w:val="00ED76EF"/>
    <w:rsid w:val="00F02221"/>
    <w:rsid w:val="00F0616C"/>
    <w:rsid w:val="00FB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5738AB"/>
    <w:rPr>
      <w:rFonts w:ascii="Times New Roman" w:hAnsi="Times New Roman"/>
      <w:b/>
      <w:bCs/>
      <w:spacing w:val="6"/>
      <w:sz w:val="25"/>
      <w:szCs w:val="25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5738AB"/>
    <w:rPr>
      <w:rFonts w:ascii="Times New Roman" w:hAnsi="Times New Roman"/>
      <w:spacing w:val="5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738AB"/>
    <w:pPr>
      <w:widowControl w:val="0"/>
      <w:shd w:val="clear" w:color="auto" w:fill="FFFFFF"/>
      <w:spacing w:after="0" w:line="324" w:lineRule="exact"/>
      <w:jc w:val="center"/>
    </w:pPr>
    <w:rPr>
      <w:rFonts w:ascii="Times New Roman" w:hAnsi="Times New Roman"/>
      <w:b/>
      <w:bCs/>
      <w:spacing w:val="6"/>
      <w:sz w:val="25"/>
      <w:szCs w:val="25"/>
    </w:rPr>
  </w:style>
  <w:style w:type="paragraph" w:styleId="a3">
    <w:name w:val="Body Text"/>
    <w:basedOn w:val="a"/>
    <w:link w:val="1"/>
    <w:uiPriority w:val="99"/>
    <w:rsid w:val="005738AB"/>
    <w:pPr>
      <w:widowControl w:val="0"/>
      <w:shd w:val="clear" w:color="auto" w:fill="FFFFFF"/>
      <w:spacing w:before="300" w:after="0" w:line="364" w:lineRule="exact"/>
      <w:jc w:val="both"/>
    </w:pPr>
    <w:rPr>
      <w:rFonts w:ascii="Times New Roman" w:hAnsi="Times New Roman"/>
      <w:spacing w:val="5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semiHidden/>
    <w:rsid w:val="005738AB"/>
  </w:style>
  <w:style w:type="paragraph" w:styleId="a5">
    <w:name w:val="header"/>
    <w:basedOn w:val="a"/>
    <w:link w:val="a6"/>
    <w:uiPriority w:val="99"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1DE4"/>
  </w:style>
  <w:style w:type="paragraph" w:styleId="a7">
    <w:name w:val="footer"/>
    <w:basedOn w:val="a"/>
    <w:link w:val="a8"/>
    <w:uiPriority w:val="99"/>
    <w:semiHidden/>
    <w:unhideWhenUsed/>
    <w:rsid w:val="006E1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1D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e_poluhina</dc:creator>
  <cp:keywords/>
  <dc:description/>
  <cp:lastModifiedBy>e_poluhina</cp:lastModifiedBy>
  <cp:revision>39</cp:revision>
  <cp:lastPrinted>2019-04-29T06:59:00Z</cp:lastPrinted>
  <dcterms:created xsi:type="dcterms:W3CDTF">2019-04-24T11:13:00Z</dcterms:created>
  <dcterms:modified xsi:type="dcterms:W3CDTF">2019-04-29T07:09:00Z</dcterms:modified>
</cp:coreProperties>
</file>